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C912B" w14:textId="77777777" w:rsidR="00EE3A8C" w:rsidRDefault="00EE3A8C">
      <w:pPr>
        <w:pStyle w:val="Heading1"/>
        <w:ind w:left="260"/>
        <w:rPr>
          <w:color w:val="363435"/>
          <w:sz w:val="28"/>
          <w:szCs w:val="28"/>
        </w:rPr>
      </w:pPr>
    </w:p>
    <w:p w14:paraId="4B4A0233" w14:textId="77777777" w:rsidR="00EE3A8C" w:rsidRDefault="00D71ED1">
      <w:pPr>
        <w:pStyle w:val="Heading1"/>
        <w:ind w:left="260"/>
        <w:jc w:val="center"/>
        <w:rPr>
          <w:color w:val="363435"/>
          <w:sz w:val="28"/>
          <w:szCs w:val="28"/>
        </w:rPr>
      </w:pPr>
      <w:r>
        <w:rPr>
          <w:color w:val="363435"/>
          <w:sz w:val="28"/>
          <w:szCs w:val="28"/>
        </w:rPr>
        <w:t xml:space="preserve">Third grade English </w:t>
      </w:r>
    </w:p>
    <w:p w14:paraId="714347B9" w14:textId="77777777" w:rsidR="00EE3A8C" w:rsidRDefault="00D71ED1">
      <w:pPr>
        <w:pStyle w:val="Heading1"/>
        <w:ind w:left="260"/>
        <w:jc w:val="center"/>
        <w:rPr>
          <w:color w:val="363435"/>
          <w:sz w:val="28"/>
          <w:szCs w:val="28"/>
        </w:rPr>
      </w:pPr>
      <w:r>
        <w:rPr>
          <w:color w:val="363435"/>
          <w:sz w:val="28"/>
          <w:szCs w:val="28"/>
        </w:rPr>
        <w:t xml:space="preserve">How Raven Brought Light to the World </w:t>
      </w:r>
    </w:p>
    <w:p w14:paraId="3D23854F" w14:textId="77777777" w:rsidR="00EE3A8C" w:rsidRDefault="00D71ED1">
      <w:pPr>
        <w:pStyle w:val="Heading1"/>
        <w:ind w:left="260"/>
        <w:jc w:val="center"/>
        <w:rPr>
          <w:color w:val="363435"/>
          <w:sz w:val="28"/>
          <w:szCs w:val="28"/>
        </w:rPr>
      </w:pPr>
      <w:r>
        <w:rPr>
          <w:color w:val="363435"/>
          <w:sz w:val="28"/>
          <w:szCs w:val="28"/>
        </w:rPr>
        <w:t xml:space="preserve">Unit 1 Lesson 2 Study Sheet </w:t>
      </w:r>
    </w:p>
    <w:p w14:paraId="16BE0058" w14:textId="77777777" w:rsidR="00EE3A8C" w:rsidRDefault="00D71ED1">
      <w:pPr>
        <w:pStyle w:val="Heading1"/>
        <w:ind w:left="260"/>
        <w:rPr>
          <w:color w:val="363435"/>
          <w:sz w:val="28"/>
          <w:szCs w:val="28"/>
        </w:rPr>
      </w:pPr>
      <w:r>
        <w:rPr>
          <w:color w:val="363435"/>
          <w:sz w:val="28"/>
          <w:szCs w:val="28"/>
        </w:rPr>
        <w:t>Name: ----------------------</w:t>
      </w:r>
    </w:p>
    <w:p w14:paraId="121FDEE1" w14:textId="77777777" w:rsidR="00EE3A8C" w:rsidRDefault="00D71ED1">
      <w:pPr>
        <w:pStyle w:val="Heading1"/>
        <w:ind w:left="260"/>
        <w:rPr>
          <w:color w:val="363435"/>
          <w:sz w:val="28"/>
          <w:szCs w:val="28"/>
        </w:rPr>
      </w:pPr>
      <w:r>
        <w:rPr>
          <w:color w:val="363435"/>
          <w:sz w:val="28"/>
          <w:szCs w:val="28"/>
        </w:rPr>
        <w:t>Date:  --------------------</w:t>
      </w:r>
    </w:p>
    <w:p w14:paraId="6BB605F9" w14:textId="77777777" w:rsidR="00EE3A8C" w:rsidRDefault="00EE3A8C">
      <w:pPr>
        <w:pStyle w:val="Heading1"/>
        <w:ind w:left="260"/>
        <w:rPr>
          <w:color w:val="363435"/>
          <w:sz w:val="28"/>
          <w:szCs w:val="28"/>
        </w:rPr>
      </w:pPr>
    </w:p>
    <w:p w14:paraId="4110100D" w14:textId="77777777" w:rsidR="00EE3A8C" w:rsidRDefault="00D71ED1">
      <w:pPr>
        <w:pStyle w:val="Heading1"/>
        <w:ind w:left="260"/>
        <w:rPr>
          <w:sz w:val="28"/>
          <w:szCs w:val="28"/>
        </w:rPr>
      </w:pPr>
      <w:r>
        <w:rPr>
          <w:noProof/>
          <w:sz w:val="28"/>
          <w:szCs w:val="28"/>
        </w:rPr>
        <mc:AlternateContent>
          <mc:Choice Requires="wps">
            <w:drawing>
              <wp:anchor distT="0" distB="0" distL="114300" distR="114300" simplePos="0" relativeHeight="251656192" behindDoc="0" locked="0" layoutInCell="1" allowOverlap="1" wp14:anchorId="563BD2F0" wp14:editId="50182CB5">
                <wp:simplePos x="0" y="0"/>
                <wp:positionH relativeFrom="page">
                  <wp:posOffset>419735</wp:posOffset>
                </wp:positionH>
                <wp:positionV relativeFrom="page">
                  <wp:posOffset>7004685</wp:posOffset>
                </wp:positionV>
                <wp:extent cx="128270" cy="2271395"/>
                <wp:effectExtent l="0" t="0" r="0" b="0"/>
                <wp:wrapNone/>
                <wp:docPr id="1854" name="Rectangles 1854"/>
                <wp:cNvGraphicFramePr/>
                <a:graphic xmlns:a="http://schemas.openxmlformats.org/drawingml/2006/main">
                  <a:graphicData uri="http://schemas.microsoft.com/office/word/2010/wordprocessingShape">
                    <wps:wsp>
                      <wps:cNvSpPr/>
                      <wps:spPr>
                        <a:xfrm rot="-5400000">
                          <a:off x="4215066" y="3720628"/>
                          <a:ext cx="2261870" cy="118745"/>
                        </a:xfrm>
                        <a:prstGeom prst="rect">
                          <a:avLst/>
                        </a:prstGeom>
                        <a:noFill/>
                        <a:ln>
                          <a:noFill/>
                        </a:ln>
                      </wps:spPr>
                      <wps:txbx>
                        <w:txbxContent>
                          <w:p w14:paraId="0D9A53DA" w14:textId="77777777" w:rsidR="00EE3A8C" w:rsidRDefault="00D71ED1">
                            <w:pPr>
                              <w:spacing w:before="24"/>
                              <w:ind w:left="20" w:firstLine="20"/>
                            </w:pPr>
                            <w:r>
                              <w:rPr>
                                <w:color w:val="363435"/>
                                <w:sz w:val="12"/>
                              </w:rPr>
                              <w:t>.</w:t>
                            </w:r>
                          </w:p>
                        </w:txbxContent>
                      </wps:txbx>
                      <wps:bodyPr spcFirstLastPara="1" wrap="square" lIns="0" tIns="0" rIns="0" bIns="0" anchor="t" anchorCtr="0">
                        <a:noAutofit/>
                      </wps:bodyPr>
                    </wps:wsp>
                  </a:graphicData>
                </a:graphic>
              </wp:anchor>
            </w:drawing>
          </mc:Choice>
          <mc:Fallback>
            <w:pict>
              <v:rect w14:anchorId="563BD2F0" id="Rectangles 1854" o:spid="_x0000_s1026" style="position:absolute;left:0;text-align:left;margin-left:33.05pt;margin-top:551.55pt;width:10.1pt;height:178.85pt;rotation:-90;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" filled="f" stroked="f">
                <v:textbox inset="0,0,0,0">
                  <w:txbxContent>
                    <w:p w14:paraId="0D9A53DA" w14:textId="77777777" w:rsidR="00EE3A8C" w:rsidRDefault="00D71ED1">
                      <w:pPr>
                        <w:spacing w:before="24"/>
                        <w:ind w:left="20" w:firstLine="20"/>
                      </w:pPr>
                      <w:r>
                        <w:rPr>
                          <w:color w:val="363435"/>
                          <w:sz w:val="12"/>
                        </w:rPr>
                        <w:t>.</w:t>
                      </w:r>
                    </w:p>
                  </w:txbxContent>
                </v:textbox>
                <w10:wrap anchorx="page" anchory="page"/>
              </v:rect>
            </w:pict>
          </mc:Fallback>
        </mc:AlternateContent>
      </w:r>
      <w:r>
        <w:rPr>
          <w:color w:val="363435"/>
          <w:sz w:val="28"/>
          <w:szCs w:val="28"/>
        </w:rPr>
        <w:t>Vocabulary</w:t>
      </w:r>
    </w:p>
    <w:p w14:paraId="2044A076" w14:textId="77777777" w:rsidR="00EE3A8C" w:rsidRDefault="00D71ED1">
      <w:pPr>
        <w:pStyle w:val="Heading2"/>
        <w:spacing w:line="268" w:lineRule="auto"/>
        <w:ind w:left="260"/>
      </w:pPr>
      <w:r>
        <w:rPr>
          <w:color w:val="363435"/>
        </w:rPr>
        <w:t>Directions: Choose the word that has about the same meaning as the underlined word.</w:t>
      </w:r>
    </w:p>
    <w:p w14:paraId="03CC8B43" w14:textId="77777777" w:rsidR="00EE3A8C" w:rsidRDefault="00D71ED1">
      <w:pPr>
        <w:numPr>
          <w:ilvl w:val="0"/>
          <w:numId w:val="1"/>
        </w:numPr>
        <w:tabs>
          <w:tab w:val="left" w:pos="800"/>
          <w:tab w:val="left" w:pos="801"/>
        </w:tabs>
        <w:spacing w:before="179"/>
        <w:rPr>
          <w:color w:val="363435"/>
          <w:sz w:val="28"/>
          <w:szCs w:val="28"/>
        </w:rPr>
      </w:pPr>
      <w:r>
        <w:rPr>
          <w:color w:val="363435"/>
          <w:sz w:val="28"/>
          <w:szCs w:val="28"/>
        </w:rPr>
        <w:t xml:space="preserve">There were many </w:t>
      </w:r>
      <w:r>
        <w:rPr>
          <w:b/>
          <w:color w:val="363435"/>
          <w:sz w:val="28"/>
          <w:szCs w:val="28"/>
          <w:u w:val="single"/>
        </w:rPr>
        <w:t>preparations</w:t>
      </w:r>
      <w:r>
        <w:rPr>
          <w:color w:val="363435"/>
          <w:sz w:val="28"/>
          <w:szCs w:val="28"/>
        </w:rPr>
        <w:t xml:space="preserve"> before the guests arrived at the party.</w:t>
      </w:r>
    </w:p>
    <w:p w14:paraId="59074C40" w14:textId="77777777" w:rsidR="00EE3A8C" w:rsidRDefault="00D71ED1">
      <w:pPr>
        <w:numPr>
          <w:ilvl w:val="1"/>
          <w:numId w:val="1"/>
        </w:numPr>
        <w:tabs>
          <w:tab w:val="left" w:pos="1339"/>
          <w:tab w:val="left" w:pos="1340"/>
        </w:tabs>
        <w:spacing w:before="98"/>
        <w:rPr>
          <w:color w:val="363435"/>
          <w:sz w:val="28"/>
          <w:szCs w:val="28"/>
        </w:rPr>
      </w:pPr>
      <w:r>
        <w:rPr>
          <w:color w:val="363435"/>
          <w:sz w:val="28"/>
          <w:szCs w:val="28"/>
        </w:rPr>
        <w:t>balloons</w:t>
      </w:r>
    </w:p>
    <w:p w14:paraId="080514F6" w14:textId="77777777" w:rsidR="00EE3A8C" w:rsidRDefault="00D71ED1">
      <w:pPr>
        <w:numPr>
          <w:ilvl w:val="1"/>
          <w:numId w:val="1"/>
        </w:numPr>
        <w:tabs>
          <w:tab w:val="left" w:pos="1339"/>
          <w:tab w:val="left" w:pos="1340"/>
        </w:tabs>
        <w:spacing w:before="68"/>
        <w:rPr>
          <w:color w:val="363435"/>
          <w:sz w:val="28"/>
          <w:szCs w:val="28"/>
        </w:rPr>
      </w:pPr>
      <w:r>
        <w:rPr>
          <w:color w:val="363435"/>
          <w:sz w:val="28"/>
          <w:szCs w:val="28"/>
        </w:rPr>
        <w:t>jokes</w:t>
      </w:r>
    </w:p>
    <w:p w14:paraId="4601CF73" w14:textId="77777777" w:rsidR="00EE3A8C" w:rsidRDefault="00D71ED1">
      <w:pPr>
        <w:numPr>
          <w:ilvl w:val="1"/>
          <w:numId w:val="1"/>
        </w:numPr>
        <w:tabs>
          <w:tab w:val="left" w:pos="1339"/>
          <w:tab w:val="left" w:pos="1340"/>
        </w:tabs>
        <w:spacing w:before="68"/>
        <w:rPr>
          <w:color w:val="363435"/>
          <w:sz w:val="28"/>
          <w:szCs w:val="28"/>
        </w:rPr>
      </w:pPr>
      <w:r>
        <w:rPr>
          <w:color w:val="363435"/>
          <w:sz w:val="28"/>
          <w:szCs w:val="28"/>
        </w:rPr>
        <w:t>meals</w:t>
      </w:r>
    </w:p>
    <w:p w14:paraId="4E803D74" w14:textId="77777777" w:rsidR="00EE3A8C" w:rsidRDefault="00D71ED1">
      <w:pPr>
        <w:numPr>
          <w:ilvl w:val="1"/>
          <w:numId w:val="1"/>
        </w:numPr>
        <w:tabs>
          <w:tab w:val="left" w:pos="1339"/>
          <w:tab w:val="left" w:pos="1340"/>
        </w:tabs>
        <w:spacing w:before="68"/>
        <w:rPr>
          <w:color w:val="FF0000"/>
          <w:sz w:val="28"/>
          <w:szCs w:val="28"/>
        </w:rPr>
      </w:pPr>
      <w:r>
        <w:rPr>
          <w:color w:val="FF0000"/>
          <w:sz w:val="28"/>
          <w:szCs w:val="28"/>
        </w:rPr>
        <w:t>activities</w:t>
      </w:r>
    </w:p>
    <w:p w14:paraId="28C25A57" w14:textId="77777777" w:rsidR="00EE3A8C" w:rsidRDefault="00D71ED1">
      <w:pPr>
        <w:numPr>
          <w:ilvl w:val="0"/>
          <w:numId w:val="1"/>
        </w:numPr>
        <w:tabs>
          <w:tab w:val="left" w:pos="800"/>
          <w:tab w:val="left" w:pos="801"/>
        </w:tabs>
        <w:spacing w:before="258" w:line="268" w:lineRule="auto"/>
        <w:ind w:right="147"/>
        <w:rPr>
          <w:color w:val="363435"/>
          <w:sz w:val="28"/>
          <w:szCs w:val="28"/>
        </w:rPr>
      </w:pPr>
      <w:r>
        <w:rPr>
          <w:color w:val="363435"/>
          <w:sz w:val="28"/>
          <w:szCs w:val="28"/>
        </w:rPr>
        <w:t xml:space="preserve">The painting was so </w:t>
      </w:r>
      <w:r>
        <w:rPr>
          <w:color w:val="363435"/>
          <w:sz w:val="28"/>
          <w:szCs w:val="28"/>
          <w:u w:val="single"/>
        </w:rPr>
        <w:t>magnificent</w:t>
      </w:r>
      <w:r>
        <w:rPr>
          <w:color w:val="363435"/>
          <w:sz w:val="28"/>
          <w:szCs w:val="28"/>
        </w:rPr>
        <w:t xml:space="preserve"> that it was put in a spot where many people could see it.</w:t>
      </w:r>
      <w:r>
        <w:rPr>
          <w:noProof/>
        </w:rPr>
        <w:drawing>
          <wp:anchor distT="0" distB="0" distL="0" distR="0" simplePos="0" relativeHeight="251657216" behindDoc="1" locked="0" layoutInCell="1" allowOverlap="1" wp14:anchorId="4A780EB2" wp14:editId="7AD88E90">
            <wp:simplePos x="0" y="0"/>
            <wp:positionH relativeFrom="column">
              <wp:posOffset>4289425</wp:posOffset>
            </wp:positionH>
            <wp:positionV relativeFrom="paragraph">
              <wp:posOffset>444500</wp:posOffset>
            </wp:positionV>
            <wp:extent cx="2600325" cy="2600325"/>
            <wp:effectExtent l="0" t="0" r="0" b="0"/>
            <wp:wrapNone/>
            <wp:docPr id="1859" name="image1.png"/>
            <wp:cNvGraphicFramePr/>
            <a:graphic xmlns:a="http://schemas.openxmlformats.org/drawingml/2006/main">
              <a:graphicData uri="http://schemas.openxmlformats.org/drawingml/2006/picture">
                <pic:pic xmlns:pic="http://schemas.openxmlformats.org/drawingml/2006/picture">
                  <pic:nvPicPr>
                    <pic:cNvPr id="1859" name="image1.png"/>
                    <pic:cNvPicPr preferRelativeResize="0"/>
                  </pic:nvPicPr>
                  <pic:blipFill>
                    <a:blip r:embed="rId9"/>
                    <a:srcRect/>
                    <a:stretch>
                      <a:fillRect/>
                    </a:stretch>
                  </pic:blipFill>
                  <pic:spPr>
                    <a:xfrm>
                      <a:off x="0" y="0"/>
                      <a:ext cx="2600325" cy="2600325"/>
                    </a:xfrm>
                    <a:prstGeom prst="rect">
                      <a:avLst/>
                    </a:prstGeom>
                  </pic:spPr>
                </pic:pic>
              </a:graphicData>
            </a:graphic>
          </wp:anchor>
        </w:drawing>
      </w:r>
    </w:p>
    <w:p w14:paraId="43109538" w14:textId="77777777" w:rsidR="00EE3A8C" w:rsidRDefault="00D71ED1">
      <w:pPr>
        <w:numPr>
          <w:ilvl w:val="0"/>
          <w:numId w:val="2"/>
        </w:numPr>
        <w:tabs>
          <w:tab w:val="left" w:pos="1339"/>
          <w:tab w:val="left" w:pos="1340"/>
        </w:tabs>
        <w:spacing w:before="59"/>
        <w:rPr>
          <w:color w:val="FF0000"/>
          <w:sz w:val="28"/>
          <w:szCs w:val="28"/>
        </w:rPr>
      </w:pPr>
      <w:r>
        <w:rPr>
          <w:color w:val="FF0000"/>
          <w:sz w:val="28"/>
          <w:szCs w:val="28"/>
        </w:rPr>
        <w:t>beautiful</w:t>
      </w:r>
    </w:p>
    <w:p w14:paraId="6E396879" w14:textId="77777777" w:rsidR="00EE3A8C" w:rsidRDefault="00D71ED1">
      <w:pPr>
        <w:numPr>
          <w:ilvl w:val="0"/>
          <w:numId w:val="2"/>
        </w:numPr>
        <w:tabs>
          <w:tab w:val="left" w:pos="1339"/>
          <w:tab w:val="left" w:pos="1340"/>
        </w:tabs>
        <w:spacing w:before="68"/>
        <w:rPr>
          <w:color w:val="000000"/>
          <w:sz w:val="28"/>
          <w:szCs w:val="28"/>
        </w:rPr>
      </w:pPr>
      <w:r>
        <w:rPr>
          <w:color w:val="363435"/>
          <w:sz w:val="28"/>
          <w:szCs w:val="28"/>
        </w:rPr>
        <w:t>heavy</w:t>
      </w:r>
    </w:p>
    <w:p w14:paraId="2B69CFB6" w14:textId="77777777" w:rsidR="00EE3A8C" w:rsidRDefault="00D71ED1">
      <w:pPr>
        <w:numPr>
          <w:ilvl w:val="0"/>
          <w:numId w:val="2"/>
        </w:numPr>
        <w:tabs>
          <w:tab w:val="left" w:pos="1339"/>
          <w:tab w:val="left" w:pos="1340"/>
        </w:tabs>
        <w:spacing w:before="68"/>
        <w:rPr>
          <w:color w:val="000000"/>
          <w:sz w:val="28"/>
          <w:szCs w:val="28"/>
        </w:rPr>
      </w:pPr>
      <w:r>
        <w:rPr>
          <w:color w:val="363435"/>
          <w:sz w:val="28"/>
          <w:szCs w:val="28"/>
        </w:rPr>
        <w:t>rough</w:t>
      </w:r>
    </w:p>
    <w:p w14:paraId="1552465F" w14:textId="77777777" w:rsidR="00EE3A8C" w:rsidRDefault="00D71ED1">
      <w:pPr>
        <w:numPr>
          <w:ilvl w:val="0"/>
          <w:numId w:val="2"/>
        </w:numPr>
        <w:tabs>
          <w:tab w:val="left" w:pos="1339"/>
          <w:tab w:val="left" w:pos="1340"/>
        </w:tabs>
        <w:spacing w:before="68"/>
        <w:rPr>
          <w:color w:val="000000"/>
          <w:sz w:val="28"/>
          <w:szCs w:val="28"/>
        </w:rPr>
      </w:pPr>
      <w:r>
        <w:rPr>
          <w:color w:val="363435"/>
          <w:sz w:val="28"/>
          <w:szCs w:val="28"/>
        </w:rPr>
        <w:t>simple</w:t>
      </w:r>
    </w:p>
    <w:p w14:paraId="10626868" w14:textId="77777777" w:rsidR="00EE3A8C" w:rsidRDefault="00D71ED1">
      <w:pPr>
        <w:numPr>
          <w:ilvl w:val="0"/>
          <w:numId w:val="1"/>
        </w:numPr>
        <w:tabs>
          <w:tab w:val="left" w:pos="800"/>
          <w:tab w:val="left" w:pos="801"/>
        </w:tabs>
        <w:spacing w:before="258"/>
        <w:ind w:hanging="542"/>
        <w:rPr>
          <w:color w:val="363435"/>
          <w:sz w:val="28"/>
          <w:szCs w:val="28"/>
        </w:rPr>
      </w:pPr>
      <w:r>
        <w:rPr>
          <w:color w:val="363435"/>
          <w:sz w:val="28"/>
          <w:szCs w:val="28"/>
        </w:rPr>
        <w:t xml:space="preserve">The actor </w:t>
      </w:r>
      <w:r>
        <w:rPr>
          <w:color w:val="363435"/>
          <w:sz w:val="28"/>
          <w:szCs w:val="28"/>
          <w:u w:val="single"/>
        </w:rPr>
        <w:t>brooded</w:t>
      </w:r>
      <w:r>
        <w:rPr>
          <w:color w:val="363435"/>
          <w:sz w:val="28"/>
          <w:szCs w:val="28"/>
        </w:rPr>
        <w:t xml:space="preserve"> over his role in the play.</w:t>
      </w:r>
    </w:p>
    <w:p w14:paraId="2A4C129B" w14:textId="77777777" w:rsidR="00EE3A8C" w:rsidRDefault="00D71ED1">
      <w:pPr>
        <w:tabs>
          <w:tab w:val="left" w:pos="1339"/>
        </w:tabs>
        <w:spacing w:before="98" w:line="290" w:lineRule="auto"/>
        <w:ind w:left="860" w:right="7257"/>
        <w:rPr>
          <w:sz w:val="28"/>
          <w:szCs w:val="28"/>
        </w:rPr>
      </w:pPr>
      <w:r>
        <w:rPr>
          <w:b/>
          <w:color w:val="363435"/>
          <w:sz w:val="28"/>
          <w:szCs w:val="28"/>
        </w:rPr>
        <w:t>A</w:t>
      </w:r>
      <w:r>
        <w:rPr>
          <w:b/>
          <w:color w:val="363435"/>
          <w:sz w:val="28"/>
          <w:szCs w:val="28"/>
        </w:rPr>
        <w:tab/>
      </w:r>
      <w:r>
        <w:rPr>
          <w:color w:val="363435"/>
          <w:sz w:val="28"/>
          <w:szCs w:val="28"/>
        </w:rPr>
        <w:t xml:space="preserve">called </w:t>
      </w:r>
      <w:r>
        <w:rPr>
          <w:b/>
          <w:color w:val="363435"/>
          <w:sz w:val="28"/>
          <w:szCs w:val="28"/>
        </w:rPr>
        <w:t>B</w:t>
      </w:r>
      <w:r>
        <w:rPr>
          <w:b/>
          <w:color w:val="363435"/>
          <w:sz w:val="28"/>
          <w:szCs w:val="28"/>
        </w:rPr>
        <w:tab/>
      </w:r>
      <w:r>
        <w:rPr>
          <w:color w:val="363435"/>
          <w:sz w:val="28"/>
          <w:szCs w:val="28"/>
        </w:rPr>
        <w:t xml:space="preserve">laughed </w:t>
      </w:r>
      <w:r>
        <w:rPr>
          <w:b/>
          <w:color w:val="363435"/>
          <w:sz w:val="28"/>
          <w:szCs w:val="28"/>
        </w:rPr>
        <w:t>C</w:t>
      </w:r>
      <w:r>
        <w:rPr>
          <w:b/>
          <w:color w:val="363435"/>
          <w:sz w:val="28"/>
          <w:szCs w:val="28"/>
        </w:rPr>
        <w:tab/>
      </w:r>
      <w:r>
        <w:rPr>
          <w:color w:val="363435"/>
          <w:sz w:val="28"/>
          <w:szCs w:val="28"/>
        </w:rPr>
        <w:t xml:space="preserve">looked </w:t>
      </w:r>
      <w:r>
        <w:rPr>
          <w:b/>
          <w:color w:val="FF0000"/>
          <w:sz w:val="28"/>
          <w:szCs w:val="28"/>
        </w:rPr>
        <w:t>D</w:t>
      </w:r>
      <w:r>
        <w:rPr>
          <w:b/>
          <w:color w:val="FF0000"/>
          <w:sz w:val="28"/>
          <w:szCs w:val="28"/>
        </w:rPr>
        <w:tab/>
      </w:r>
      <w:r>
        <w:rPr>
          <w:color w:val="FF0000"/>
          <w:sz w:val="28"/>
          <w:szCs w:val="28"/>
        </w:rPr>
        <w:t>worried</w:t>
      </w:r>
    </w:p>
    <w:p w14:paraId="4372A052" w14:textId="77777777" w:rsidR="00EE3A8C" w:rsidRDefault="00D71ED1">
      <w:pPr>
        <w:numPr>
          <w:ilvl w:val="0"/>
          <w:numId w:val="1"/>
        </w:numPr>
        <w:tabs>
          <w:tab w:val="left" w:pos="800"/>
          <w:tab w:val="left" w:pos="801"/>
        </w:tabs>
        <w:spacing w:before="192"/>
        <w:ind w:hanging="542"/>
        <w:rPr>
          <w:color w:val="363435"/>
          <w:sz w:val="28"/>
          <w:szCs w:val="28"/>
        </w:rPr>
      </w:pPr>
      <w:r>
        <w:rPr>
          <w:color w:val="363435"/>
          <w:sz w:val="28"/>
          <w:szCs w:val="28"/>
        </w:rPr>
        <w:t xml:space="preserve">We felt like </w:t>
      </w:r>
      <w:r>
        <w:rPr>
          <w:color w:val="363435"/>
          <w:sz w:val="28"/>
          <w:szCs w:val="28"/>
          <w:u w:val="single"/>
        </w:rPr>
        <w:t>rejoicing</w:t>
      </w:r>
      <w:r>
        <w:rPr>
          <w:color w:val="363435"/>
          <w:sz w:val="28"/>
          <w:szCs w:val="28"/>
        </w:rPr>
        <w:t xml:space="preserve"> after the football game on Saturday.</w:t>
      </w:r>
    </w:p>
    <w:p w14:paraId="1F7D45BA" w14:textId="77777777" w:rsidR="00EE3A8C" w:rsidRDefault="00D71ED1">
      <w:pPr>
        <w:numPr>
          <w:ilvl w:val="0"/>
          <w:numId w:val="3"/>
        </w:numPr>
        <w:tabs>
          <w:tab w:val="left" w:pos="1339"/>
          <w:tab w:val="left" w:pos="1340"/>
        </w:tabs>
        <w:spacing w:before="98"/>
        <w:rPr>
          <w:color w:val="000000"/>
          <w:sz w:val="28"/>
          <w:szCs w:val="28"/>
        </w:rPr>
      </w:pPr>
      <w:r>
        <w:rPr>
          <w:color w:val="363435"/>
          <w:sz w:val="28"/>
          <w:szCs w:val="28"/>
        </w:rPr>
        <w:t>resting</w:t>
      </w:r>
    </w:p>
    <w:p w14:paraId="23E8C58B" w14:textId="77777777" w:rsidR="00EE3A8C" w:rsidRDefault="00D71ED1">
      <w:pPr>
        <w:numPr>
          <w:ilvl w:val="0"/>
          <w:numId w:val="3"/>
        </w:numPr>
        <w:tabs>
          <w:tab w:val="left" w:pos="1339"/>
          <w:tab w:val="left" w:pos="1340"/>
        </w:tabs>
        <w:spacing w:before="68"/>
        <w:rPr>
          <w:color w:val="000000"/>
          <w:sz w:val="28"/>
          <w:szCs w:val="28"/>
        </w:rPr>
      </w:pPr>
      <w:r>
        <w:rPr>
          <w:color w:val="363435"/>
          <w:sz w:val="28"/>
          <w:szCs w:val="28"/>
        </w:rPr>
        <w:t>playing</w:t>
      </w:r>
    </w:p>
    <w:p w14:paraId="33EF1839" w14:textId="77777777" w:rsidR="00EE3A8C" w:rsidRDefault="00D71ED1">
      <w:pPr>
        <w:numPr>
          <w:ilvl w:val="0"/>
          <w:numId w:val="3"/>
        </w:numPr>
        <w:tabs>
          <w:tab w:val="left" w:pos="1339"/>
          <w:tab w:val="left" w:pos="1340"/>
        </w:tabs>
        <w:spacing w:before="68"/>
        <w:rPr>
          <w:color w:val="000000"/>
          <w:sz w:val="28"/>
          <w:szCs w:val="28"/>
        </w:rPr>
      </w:pPr>
      <w:r>
        <w:rPr>
          <w:color w:val="363435"/>
          <w:sz w:val="28"/>
          <w:szCs w:val="28"/>
        </w:rPr>
        <w:t>worrying</w:t>
      </w:r>
    </w:p>
    <w:p w14:paraId="76811B6B" w14:textId="77777777" w:rsidR="00EE3A8C" w:rsidRDefault="00D71ED1">
      <w:pPr>
        <w:numPr>
          <w:ilvl w:val="0"/>
          <w:numId w:val="3"/>
        </w:numPr>
        <w:tabs>
          <w:tab w:val="left" w:pos="1339"/>
          <w:tab w:val="left" w:pos="1340"/>
        </w:tabs>
        <w:spacing w:before="68"/>
        <w:rPr>
          <w:color w:val="FF0000"/>
          <w:sz w:val="28"/>
          <w:szCs w:val="28"/>
        </w:rPr>
      </w:pPr>
      <w:r>
        <w:rPr>
          <w:color w:val="FF0000"/>
          <w:sz w:val="28"/>
          <w:szCs w:val="28"/>
        </w:rPr>
        <w:t>celebrating</w:t>
      </w:r>
    </w:p>
    <w:p w14:paraId="5205DA78" w14:textId="77777777" w:rsidR="00EE3A8C" w:rsidRDefault="00D71ED1">
      <w:pPr>
        <w:pStyle w:val="Heading2"/>
        <w:spacing w:before="218"/>
        <w:ind w:left="259"/>
      </w:pPr>
      <w:r>
        <w:rPr>
          <w:color w:val="363435"/>
        </w:rPr>
        <w:lastRenderedPageBreak/>
        <w:t>Directions: Read the question. Then choose the best answer.</w:t>
      </w:r>
    </w:p>
    <w:p w14:paraId="459B1E83" w14:textId="77777777" w:rsidR="00EE3A8C" w:rsidRDefault="00D71ED1">
      <w:pPr>
        <w:numPr>
          <w:ilvl w:val="0"/>
          <w:numId w:val="1"/>
        </w:numPr>
        <w:tabs>
          <w:tab w:val="left" w:pos="800"/>
          <w:tab w:val="left" w:pos="801"/>
        </w:tabs>
        <w:spacing w:before="178"/>
        <w:ind w:hanging="542"/>
        <w:rPr>
          <w:color w:val="363435"/>
          <w:sz w:val="28"/>
          <w:szCs w:val="28"/>
        </w:rPr>
      </w:pPr>
      <w:r>
        <w:rPr>
          <w:color w:val="363435"/>
          <w:sz w:val="28"/>
          <w:szCs w:val="28"/>
        </w:rPr>
        <w:t xml:space="preserve">Which word is a synonym of </w:t>
      </w:r>
      <w:r>
        <w:rPr>
          <w:color w:val="363435"/>
          <w:sz w:val="28"/>
          <w:szCs w:val="28"/>
          <w:u w:val="single"/>
        </w:rPr>
        <w:t>satisfied</w:t>
      </w:r>
      <w:r>
        <w:rPr>
          <w:color w:val="363435"/>
          <w:sz w:val="28"/>
          <w:szCs w:val="28"/>
        </w:rPr>
        <w:t xml:space="preserve"> in the sentence below?</w:t>
      </w:r>
    </w:p>
    <w:p w14:paraId="6AEE5729" w14:textId="77777777" w:rsidR="00EE3A8C" w:rsidRDefault="00D71ED1">
      <w:pPr>
        <w:spacing w:before="99"/>
        <w:ind w:left="1220"/>
        <w:rPr>
          <w:i/>
          <w:sz w:val="28"/>
          <w:szCs w:val="28"/>
        </w:rPr>
      </w:pPr>
      <w:r>
        <w:rPr>
          <w:i/>
          <w:color w:val="363435"/>
          <w:sz w:val="28"/>
          <w:szCs w:val="28"/>
        </w:rPr>
        <w:t xml:space="preserve">After the dog ate his food, he was </w:t>
      </w:r>
      <w:r>
        <w:rPr>
          <w:i/>
          <w:color w:val="363435"/>
          <w:sz w:val="28"/>
          <w:szCs w:val="28"/>
          <w:u w:val="single"/>
        </w:rPr>
        <w:t>satisfied</w:t>
      </w:r>
      <w:r>
        <w:rPr>
          <w:i/>
          <w:color w:val="363435"/>
          <w:sz w:val="28"/>
          <w:szCs w:val="28"/>
        </w:rPr>
        <w:t>.</w:t>
      </w:r>
    </w:p>
    <w:p w14:paraId="5492BC59" w14:textId="77777777" w:rsidR="00EE3A8C" w:rsidRDefault="00D71ED1">
      <w:pPr>
        <w:tabs>
          <w:tab w:val="left" w:pos="1339"/>
        </w:tabs>
        <w:spacing w:before="98" w:line="290" w:lineRule="auto"/>
        <w:ind w:left="860" w:right="7272"/>
        <w:rPr>
          <w:color w:val="363435"/>
          <w:sz w:val="28"/>
          <w:szCs w:val="28"/>
        </w:rPr>
      </w:pPr>
      <w:r>
        <w:rPr>
          <w:b/>
          <w:color w:val="363435"/>
          <w:sz w:val="28"/>
          <w:szCs w:val="28"/>
        </w:rPr>
        <w:t>A</w:t>
      </w:r>
      <w:r>
        <w:rPr>
          <w:b/>
          <w:color w:val="363435"/>
          <w:sz w:val="28"/>
          <w:szCs w:val="28"/>
        </w:rPr>
        <w:tab/>
      </w:r>
      <w:r>
        <w:rPr>
          <w:color w:val="363435"/>
          <w:sz w:val="28"/>
          <w:szCs w:val="28"/>
        </w:rPr>
        <w:t xml:space="preserve">active </w:t>
      </w:r>
      <w:r>
        <w:rPr>
          <w:b/>
          <w:color w:val="363435"/>
          <w:sz w:val="28"/>
          <w:szCs w:val="28"/>
        </w:rPr>
        <w:t>B</w:t>
      </w:r>
      <w:r>
        <w:rPr>
          <w:b/>
          <w:color w:val="FF0000"/>
          <w:sz w:val="28"/>
          <w:szCs w:val="28"/>
        </w:rPr>
        <w:t xml:space="preserve">. </w:t>
      </w:r>
      <w:r>
        <w:rPr>
          <w:color w:val="FF0000"/>
          <w:sz w:val="28"/>
          <w:szCs w:val="28"/>
        </w:rPr>
        <w:t>pleased</w:t>
      </w:r>
    </w:p>
    <w:p w14:paraId="1C50974C" w14:textId="77777777" w:rsidR="00EE3A8C" w:rsidRDefault="00D71ED1">
      <w:pPr>
        <w:tabs>
          <w:tab w:val="left" w:pos="1339"/>
        </w:tabs>
        <w:spacing w:before="98" w:line="290" w:lineRule="auto"/>
        <w:ind w:left="860" w:right="7272"/>
        <w:rPr>
          <w:sz w:val="28"/>
          <w:szCs w:val="28"/>
        </w:rPr>
      </w:pPr>
      <w:r>
        <w:rPr>
          <w:color w:val="363435"/>
          <w:sz w:val="28"/>
          <w:szCs w:val="28"/>
        </w:rPr>
        <w:t xml:space="preserve"> </w:t>
      </w:r>
      <w:r>
        <w:rPr>
          <w:b/>
          <w:color w:val="363435"/>
          <w:sz w:val="28"/>
          <w:szCs w:val="28"/>
        </w:rPr>
        <w:t>C</w:t>
      </w:r>
      <w:r>
        <w:rPr>
          <w:b/>
          <w:color w:val="363435"/>
          <w:sz w:val="28"/>
          <w:szCs w:val="28"/>
        </w:rPr>
        <w:tab/>
      </w:r>
      <w:r>
        <w:rPr>
          <w:color w:val="363435"/>
          <w:sz w:val="28"/>
          <w:szCs w:val="28"/>
        </w:rPr>
        <w:t xml:space="preserve">barking </w:t>
      </w:r>
      <w:r>
        <w:rPr>
          <w:b/>
          <w:color w:val="363435"/>
          <w:sz w:val="28"/>
          <w:szCs w:val="28"/>
        </w:rPr>
        <w:t>D.</w:t>
      </w:r>
      <w:r>
        <w:rPr>
          <w:b/>
          <w:color w:val="363435"/>
          <w:sz w:val="28"/>
          <w:szCs w:val="28"/>
        </w:rPr>
        <w:tab/>
      </w:r>
      <w:r>
        <w:rPr>
          <w:color w:val="363435"/>
          <w:sz w:val="28"/>
          <w:szCs w:val="28"/>
        </w:rPr>
        <w:t>sleepy</w:t>
      </w:r>
    </w:p>
    <w:p w14:paraId="5AC906D7" w14:textId="77777777" w:rsidR="00EE3A8C" w:rsidRDefault="00EE3A8C">
      <w:pPr>
        <w:spacing w:line="290" w:lineRule="auto"/>
        <w:rPr>
          <w:sz w:val="28"/>
          <w:szCs w:val="28"/>
        </w:rPr>
      </w:pPr>
    </w:p>
    <w:p w14:paraId="6D1843D7" w14:textId="77777777" w:rsidR="00EE3A8C" w:rsidRDefault="00EE3A8C">
      <w:pPr>
        <w:spacing w:line="290" w:lineRule="auto"/>
        <w:rPr>
          <w:sz w:val="28"/>
          <w:szCs w:val="28"/>
        </w:rPr>
      </w:pPr>
    </w:p>
    <w:p w14:paraId="56EF71DC" w14:textId="77777777" w:rsidR="00EE3A8C" w:rsidRDefault="00EE3A8C">
      <w:pPr>
        <w:spacing w:line="290" w:lineRule="auto"/>
        <w:rPr>
          <w:b/>
          <w:sz w:val="28"/>
          <w:szCs w:val="28"/>
        </w:rPr>
      </w:pPr>
    </w:p>
    <w:p w14:paraId="3AEFEE59" w14:textId="77777777" w:rsidR="00EE3A8C" w:rsidRDefault="00D71ED1">
      <w:pPr>
        <w:widowControl/>
        <w:ind w:left="-450" w:right="1495" w:firstLine="450"/>
        <w:rPr>
          <w:rFonts w:ascii="Times New Roman" w:eastAsia="Times New Roman" w:hAnsi="Times New Roman" w:cs="Times New Roman"/>
          <w:b/>
          <w:color w:val="000000"/>
          <w:sz w:val="28"/>
          <w:szCs w:val="28"/>
        </w:rPr>
      </w:pPr>
      <w:r>
        <w:rPr>
          <w:rFonts w:ascii="Times New Roman" w:eastAsia="Times New Roman" w:hAnsi="Times New Roman" w:cs="Times New Roman"/>
          <w:b/>
          <w:color w:val="373536"/>
          <w:sz w:val="28"/>
          <w:szCs w:val="28"/>
        </w:rPr>
        <w:t>Grammar Subjects and Predicates </w:t>
      </w:r>
    </w:p>
    <w:p w14:paraId="2197959D" w14:textId="77777777" w:rsidR="00EE3A8C" w:rsidRDefault="00D71ED1">
      <w:pPr>
        <w:widowControl/>
        <w:spacing w:before="260"/>
        <w:ind w:right="1255"/>
        <w:rPr>
          <w:rFonts w:ascii="Times New Roman" w:eastAsia="Times New Roman" w:hAnsi="Times New Roman" w:cs="Times New Roman"/>
          <w:color w:val="373536"/>
          <w:sz w:val="28"/>
          <w:szCs w:val="28"/>
        </w:rPr>
      </w:pPr>
      <w:r>
        <w:rPr>
          <w:rFonts w:ascii="Times New Roman" w:eastAsia="Times New Roman" w:hAnsi="Times New Roman" w:cs="Times New Roman"/>
          <w:color w:val="373536"/>
          <w:sz w:val="28"/>
          <w:szCs w:val="28"/>
        </w:rPr>
        <w:t xml:space="preserve">A sentence is a group of words that tells a complete thought.  A </w:t>
      </w:r>
      <w:r>
        <w:rPr>
          <w:rFonts w:ascii="Times New Roman" w:eastAsia="Times New Roman" w:hAnsi="Times New Roman" w:cs="Times New Roman"/>
          <w:color w:val="373536"/>
          <w:sz w:val="28"/>
          <w:szCs w:val="28"/>
        </w:rPr>
        <w:t>sentence has a subject and a predicate. The subject is the sentence part that tells whom or what the sentence is about. All the words in the subject are called the complete subject. The predicate is the sentence part that tells what the subject is or does.</w:t>
      </w:r>
      <w:r>
        <w:rPr>
          <w:rFonts w:ascii="Times New Roman" w:eastAsia="Times New Roman" w:hAnsi="Times New Roman" w:cs="Times New Roman"/>
          <w:color w:val="373536"/>
          <w:sz w:val="28"/>
          <w:szCs w:val="28"/>
        </w:rPr>
        <w:t xml:space="preserve"> It includes a verb. All the words in the predicate are called the complete predicate. </w:t>
      </w:r>
    </w:p>
    <w:p w14:paraId="4F53743D" w14:textId="77777777" w:rsidR="00EE3A8C" w:rsidRDefault="00EE3A8C">
      <w:pPr>
        <w:widowControl/>
        <w:spacing w:before="260"/>
        <w:ind w:right="1255"/>
        <w:rPr>
          <w:rFonts w:ascii="Times New Roman" w:eastAsia="Times New Roman" w:hAnsi="Times New Roman" w:cs="Times New Roman"/>
          <w:color w:val="000000"/>
          <w:sz w:val="28"/>
          <w:szCs w:val="28"/>
        </w:rPr>
      </w:pPr>
    </w:p>
    <w:p w14:paraId="4F9F1795" w14:textId="77777777" w:rsidR="00EE3A8C" w:rsidRDefault="00D71ED1">
      <w:pPr>
        <w:widowControl/>
        <w:spacing w:before="73"/>
        <w:ind w:right="1316"/>
        <w:rPr>
          <w:rFonts w:ascii="Times New Roman" w:eastAsia="Times New Roman" w:hAnsi="Times New Roman" w:cs="Times New Roman"/>
          <w:color w:val="000000"/>
          <w:sz w:val="28"/>
          <w:szCs w:val="28"/>
        </w:rPr>
      </w:pPr>
      <w:r>
        <w:rPr>
          <w:rFonts w:ascii="Times New Roman" w:eastAsia="Times New Roman" w:hAnsi="Times New Roman" w:cs="Times New Roman"/>
          <w:color w:val="373536"/>
          <w:sz w:val="28"/>
          <w:szCs w:val="28"/>
        </w:rPr>
        <w:t>In the following sentence, the complete subject is underlined once. The complete predicate is underlined twice. </w:t>
      </w:r>
    </w:p>
    <w:p w14:paraId="25589DA6" w14:textId="77777777" w:rsidR="00EE3A8C" w:rsidRDefault="00D71ED1">
      <w:pPr>
        <w:widowControl/>
        <w:spacing w:before="73"/>
        <w:rPr>
          <w:rFonts w:ascii="Times New Roman" w:eastAsia="Times New Roman" w:hAnsi="Times New Roman" w:cs="Times New Roman"/>
          <w:color w:val="373536"/>
          <w:sz w:val="28"/>
          <w:szCs w:val="28"/>
        </w:rPr>
      </w:pPr>
      <w:r>
        <w:rPr>
          <w:rFonts w:ascii="Times New Roman" w:eastAsia="Times New Roman" w:hAnsi="Times New Roman" w:cs="Times New Roman"/>
          <w:color w:val="373536"/>
          <w:sz w:val="28"/>
          <w:szCs w:val="28"/>
          <w:u w:val="single"/>
        </w:rPr>
        <w:t>Most people learn something each day</w:t>
      </w:r>
      <w:r>
        <w:rPr>
          <w:rFonts w:ascii="Times New Roman" w:eastAsia="Times New Roman" w:hAnsi="Times New Roman" w:cs="Times New Roman"/>
          <w:color w:val="373536"/>
          <w:sz w:val="28"/>
          <w:szCs w:val="28"/>
        </w:rPr>
        <w:t>. </w:t>
      </w:r>
    </w:p>
    <w:p w14:paraId="53A4C012" w14:textId="77777777" w:rsidR="00EE3A8C" w:rsidRDefault="00EE3A8C">
      <w:pPr>
        <w:widowControl/>
        <w:spacing w:before="73"/>
        <w:rPr>
          <w:rFonts w:ascii="Times New Roman" w:eastAsia="Times New Roman" w:hAnsi="Times New Roman" w:cs="Times New Roman"/>
          <w:color w:val="000000"/>
          <w:sz w:val="28"/>
          <w:szCs w:val="28"/>
        </w:rPr>
      </w:pPr>
    </w:p>
    <w:p w14:paraId="7269596A" w14:textId="77777777" w:rsidR="00EE3A8C" w:rsidRDefault="00D71ED1">
      <w:pPr>
        <w:widowControl/>
        <w:spacing w:before="73"/>
        <w:rPr>
          <w:rFonts w:ascii="Times New Roman" w:eastAsia="Times New Roman" w:hAnsi="Times New Roman" w:cs="Times New Roman"/>
          <w:color w:val="373536"/>
          <w:sz w:val="28"/>
          <w:szCs w:val="28"/>
        </w:rPr>
      </w:pPr>
      <w:r>
        <w:rPr>
          <w:rFonts w:ascii="Times New Roman" w:eastAsia="Times New Roman" w:hAnsi="Times New Roman" w:cs="Times New Roman"/>
          <w:b/>
          <w:color w:val="373536"/>
          <w:sz w:val="28"/>
          <w:szCs w:val="28"/>
        </w:rPr>
        <w:t>Directions</w:t>
      </w:r>
      <w:r>
        <w:rPr>
          <w:rFonts w:ascii="Times New Roman" w:eastAsia="Times New Roman" w:hAnsi="Times New Roman" w:cs="Times New Roman"/>
          <w:color w:val="373536"/>
          <w:sz w:val="28"/>
          <w:szCs w:val="28"/>
        </w:rPr>
        <w:t xml:space="preserve">  Underline the complete subject of each sentence.  </w:t>
      </w:r>
    </w:p>
    <w:p w14:paraId="4E982068" w14:textId="77777777" w:rsidR="00EE3A8C" w:rsidRDefault="00D71ED1">
      <w:pPr>
        <w:widowControl/>
        <w:spacing w:before="73"/>
        <w:rPr>
          <w:rFonts w:ascii="Times New Roman" w:eastAsia="Times New Roman" w:hAnsi="Times New Roman" w:cs="Times New Roman"/>
          <w:color w:val="000000"/>
          <w:sz w:val="28"/>
          <w:szCs w:val="28"/>
        </w:rPr>
      </w:pPr>
      <w:r>
        <w:rPr>
          <w:rFonts w:ascii="Times New Roman" w:eastAsia="Times New Roman" w:hAnsi="Times New Roman" w:cs="Times New Roman"/>
          <w:b/>
          <w:color w:val="373536"/>
          <w:sz w:val="28"/>
          <w:szCs w:val="28"/>
        </w:rPr>
        <w:t xml:space="preserve">1. </w:t>
      </w:r>
      <w:r>
        <w:rPr>
          <w:rFonts w:ascii="Times New Roman" w:eastAsia="Times New Roman" w:hAnsi="Times New Roman" w:cs="Times New Roman"/>
          <w:color w:val="C00000"/>
          <w:sz w:val="28"/>
          <w:szCs w:val="28"/>
        </w:rPr>
        <w:t>We</w:t>
      </w:r>
      <w:r>
        <w:rPr>
          <w:rFonts w:ascii="Times New Roman" w:eastAsia="Times New Roman" w:hAnsi="Times New Roman" w:cs="Times New Roman"/>
          <w:color w:val="373536"/>
          <w:sz w:val="28"/>
          <w:szCs w:val="28"/>
        </w:rPr>
        <w:t xml:space="preserve"> find knowledge in many places. </w:t>
      </w:r>
    </w:p>
    <w:p w14:paraId="3D201B03" w14:textId="77777777" w:rsidR="00EE3A8C" w:rsidRDefault="00D71ED1">
      <w:pPr>
        <w:widowControl/>
        <w:spacing w:before="163"/>
        <w:rPr>
          <w:rFonts w:ascii="Times New Roman" w:eastAsia="Times New Roman" w:hAnsi="Times New Roman" w:cs="Times New Roman"/>
          <w:color w:val="000000"/>
          <w:sz w:val="28"/>
          <w:szCs w:val="28"/>
        </w:rPr>
      </w:pPr>
      <w:r>
        <w:rPr>
          <w:rFonts w:ascii="Times New Roman" w:eastAsia="Times New Roman" w:hAnsi="Times New Roman" w:cs="Times New Roman"/>
          <w:color w:val="373536"/>
          <w:sz w:val="28"/>
          <w:szCs w:val="28"/>
        </w:rPr>
        <w:t> </w:t>
      </w:r>
      <w:r>
        <w:rPr>
          <w:rFonts w:ascii="Times New Roman" w:eastAsia="Times New Roman" w:hAnsi="Times New Roman" w:cs="Times New Roman"/>
          <w:b/>
          <w:color w:val="373536"/>
          <w:sz w:val="28"/>
          <w:szCs w:val="28"/>
        </w:rPr>
        <w:t>2.</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color w:val="C00000"/>
          <w:sz w:val="28"/>
          <w:szCs w:val="28"/>
        </w:rPr>
        <w:t>The students in our class</w:t>
      </w:r>
      <w:r>
        <w:rPr>
          <w:rFonts w:ascii="Times New Roman" w:eastAsia="Times New Roman" w:hAnsi="Times New Roman" w:cs="Times New Roman"/>
          <w:color w:val="373536"/>
          <w:sz w:val="28"/>
          <w:szCs w:val="28"/>
        </w:rPr>
        <w:t xml:space="preserve"> ask lots of questions. </w:t>
      </w:r>
    </w:p>
    <w:p w14:paraId="13B904C7" w14:textId="77777777" w:rsidR="00EE3A8C" w:rsidRDefault="00D71ED1">
      <w:pPr>
        <w:widowControl/>
        <w:spacing w:before="233"/>
        <w:rPr>
          <w:rFonts w:ascii="Times New Roman" w:eastAsia="Times New Roman" w:hAnsi="Times New Roman" w:cs="Times New Roman"/>
          <w:color w:val="000000"/>
          <w:sz w:val="28"/>
          <w:szCs w:val="28"/>
        </w:rPr>
      </w:pPr>
      <w:r>
        <w:rPr>
          <w:rFonts w:ascii="Times New Roman" w:eastAsia="Times New Roman" w:hAnsi="Times New Roman" w:cs="Times New Roman"/>
          <w:b/>
          <w:color w:val="373536"/>
          <w:sz w:val="28"/>
          <w:szCs w:val="28"/>
        </w:rPr>
        <w:t xml:space="preserve">3. </w:t>
      </w:r>
      <w:r>
        <w:rPr>
          <w:rFonts w:ascii="Times New Roman" w:eastAsia="Times New Roman" w:hAnsi="Times New Roman" w:cs="Times New Roman"/>
          <w:color w:val="C00000"/>
          <w:sz w:val="28"/>
          <w:szCs w:val="28"/>
        </w:rPr>
        <w:t>The library</w:t>
      </w:r>
      <w:r>
        <w:rPr>
          <w:rFonts w:ascii="Times New Roman" w:eastAsia="Times New Roman" w:hAnsi="Times New Roman" w:cs="Times New Roman"/>
          <w:color w:val="373536"/>
          <w:sz w:val="28"/>
          <w:szCs w:val="28"/>
        </w:rPr>
        <w:t xml:space="preserve"> has books about many subjects. </w:t>
      </w:r>
    </w:p>
    <w:p w14:paraId="3BF91318" w14:textId="77777777" w:rsidR="00EE3A8C" w:rsidRDefault="00D71ED1">
      <w:pPr>
        <w:widowControl/>
        <w:spacing w:before="233"/>
        <w:rPr>
          <w:rFonts w:ascii="Times New Roman" w:eastAsia="Times New Roman" w:hAnsi="Times New Roman" w:cs="Times New Roman"/>
          <w:color w:val="000000"/>
          <w:sz w:val="28"/>
          <w:szCs w:val="28"/>
        </w:rPr>
      </w:pPr>
      <w:r>
        <w:rPr>
          <w:rFonts w:ascii="Times New Roman" w:eastAsia="Times New Roman" w:hAnsi="Times New Roman" w:cs="Times New Roman"/>
          <w:color w:val="373536"/>
          <w:sz w:val="28"/>
          <w:szCs w:val="28"/>
        </w:rPr>
        <w:t> </w:t>
      </w:r>
      <w:r>
        <w:rPr>
          <w:rFonts w:ascii="Times New Roman" w:eastAsia="Times New Roman" w:hAnsi="Times New Roman" w:cs="Times New Roman"/>
          <w:b/>
          <w:color w:val="373536"/>
          <w:sz w:val="28"/>
          <w:szCs w:val="28"/>
        </w:rPr>
        <w:t>4.</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color w:val="C00000"/>
          <w:sz w:val="28"/>
          <w:szCs w:val="28"/>
        </w:rPr>
        <w:t>Teachers</w:t>
      </w:r>
      <w:r>
        <w:rPr>
          <w:rFonts w:ascii="Times New Roman" w:eastAsia="Times New Roman" w:hAnsi="Times New Roman" w:cs="Times New Roman"/>
          <w:color w:val="373536"/>
          <w:sz w:val="28"/>
          <w:szCs w:val="28"/>
        </w:rPr>
        <w:t xml:space="preserve"> help students with their lessons. </w:t>
      </w:r>
    </w:p>
    <w:p w14:paraId="5D5E6086" w14:textId="77777777" w:rsidR="00EE3A8C" w:rsidRDefault="00D71ED1">
      <w:pPr>
        <w:widowControl/>
        <w:spacing w:before="233"/>
        <w:rPr>
          <w:rFonts w:ascii="Times New Roman" w:eastAsia="Times New Roman" w:hAnsi="Times New Roman" w:cs="Times New Roman"/>
          <w:color w:val="000000"/>
          <w:sz w:val="28"/>
          <w:szCs w:val="28"/>
        </w:rPr>
      </w:pPr>
      <w:r>
        <w:rPr>
          <w:rFonts w:ascii="Times New Roman" w:eastAsia="Times New Roman" w:hAnsi="Times New Roman" w:cs="Times New Roman"/>
          <w:color w:val="373536"/>
          <w:sz w:val="28"/>
          <w:szCs w:val="28"/>
        </w:rPr>
        <w:t> </w:t>
      </w:r>
      <w:r>
        <w:rPr>
          <w:rFonts w:ascii="Times New Roman" w:eastAsia="Times New Roman" w:hAnsi="Times New Roman" w:cs="Times New Roman"/>
          <w:b/>
          <w:color w:val="373536"/>
          <w:sz w:val="28"/>
          <w:szCs w:val="28"/>
        </w:rPr>
        <w:t>5.</w:t>
      </w:r>
      <w:r>
        <w:rPr>
          <w:rFonts w:ascii="Times New Roman" w:eastAsia="Times New Roman" w:hAnsi="Times New Roman" w:cs="Times New Roman"/>
          <w:b/>
          <w:color w:val="C00000"/>
          <w:sz w:val="28"/>
          <w:szCs w:val="28"/>
        </w:rPr>
        <w:t xml:space="preserve"> </w:t>
      </w:r>
      <w:r>
        <w:rPr>
          <w:rFonts w:ascii="Times New Roman" w:eastAsia="Times New Roman" w:hAnsi="Times New Roman" w:cs="Times New Roman"/>
          <w:color w:val="C00000"/>
          <w:sz w:val="28"/>
          <w:szCs w:val="28"/>
        </w:rPr>
        <w:t>Books about animals</w:t>
      </w:r>
      <w:r>
        <w:rPr>
          <w:rFonts w:ascii="Times New Roman" w:eastAsia="Times New Roman" w:hAnsi="Times New Roman" w:cs="Times New Roman"/>
          <w:color w:val="373536"/>
          <w:sz w:val="28"/>
          <w:szCs w:val="28"/>
        </w:rPr>
        <w:t xml:space="preserve"> are my favorites. </w:t>
      </w:r>
    </w:p>
    <w:p w14:paraId="08A9E899" w14:textId="77777777" w:rsidR="00EE3A8C" w:rsidRDefault="00EE3A8C">
      <w:pPr>
        <w:widowControl/>
        <w:spacing w:before="593"/>
        <w:ind w:right="2733" w:firstLine="426"/>
        <w:rPr>
          <w:rFonts w:ascii="Times New Roman" w:eastAsia="Times New Roman" w:hAnsi="Times New Roman" w:cs="Times New Roman"/>
          <w:b/>
          <w:color w:val="373536"/>
          <w:sz w:val="28"/>
          <w:szCs w:val="28"/>
        </w:rPr>
      </w:pPr>
    </w:p>
    <w:p w14:paraId="794CE8FB" w14:textId="77777777" w:rsidR="00EE3A8C" w:rsidRDefault="00EE3A8C">
      <w:pPr>
        <w:widowControl/>
        <w:spacing w:before="593"/>
        <w:ind w:right="2733" w:firstLine="426"/>
        <w:rPr>
          <w:rFonts w:ascii="Times New Roman" w:eastAsia="Times New Roman" w:hAnsi="Times New Roman" w:cs="Times New Roman"/>
          <w:b/>
          <w:color w:val="373536"/>
          <w:sz w:val="28"/>
          <w:szCs w:val="28"/>
        </w:rPr>
      </w:pPr>
    </w:p>
    <w:p w14:paraId="1692D641" w14:textId="77777777" w:rsidR="00EE3A8C" w:rsidRDefault="00EE3A8C">
      <w:pPr>
        <w:widowControl/>
        <w:spacing w:before="593"/>
        <w:ind w:right="2733" w:firstLine="426"/>
        <w:rPr>
          <w:rFonts w:ascii="Times New Roman" w:eastAsia="Times New Roman" w:hAnsi="Times New Roman" w:cs="Times New Roman"/>
          <w:b/>
          <w:color w:val="373536"/>
          <w:sz w:val="28"/>
          <w:szCs w:val="28"/>
        </w:rPr>
      </w:pPr>
    </w:p>
    <w:p w14:paraId="1A3232D7" w14:textId="77777777" w:rsidR="00EE3A8C" w:rsidRDefault="00D71ED1">
      <w:pPr>
        <w:widowControl/>
        <w:spacing w:before="593"/>
        <w:ind w:right="2733" w:firstLine="426"/>
        <w:rPr>
          <w:rFonts w:ascii="Times New Roman" w:eastAsia="Times New Roman" w:hAnsi="Times New Roman" w:cs="Times New Roman"/>
          <w:color w:val="000000"/>
          <w:sz w:val="28"/>
          <w:szCs w:val="28"/>
        </w:rPr>
      </w:pPr>
      <w:r>
        <w:rPr>
          <w:rFonts w:ascii="Times New Roman" w:eastAsia="Times New Roman" w:hAnsi="Times New Roman" w:cs="Times New Roman"/>
          <w:b/>
          <w:color w:val="373536"/>
          <w:sz w:val="28"/>
          <w:szCs w:val="28"/>
        </w:rPr>
        <w:t>Directions</w:t>
      </w:r>
      <w:r>
        <w:rPr>
          <w:rFonts w:ascii="Times New Roman" w:eastAsia="Times New Roman" w:hAnsi="Times New Roman" w:cs="Times New Roman"/>
          <w:color w:val="373536"/>
          <w:sz w:val="28"/>
          <w:szCs w:val="28"/>
        </w:rPr>
        <w:t xml:space="preserve">  Underline the complete predicate of each sentence. </w:t>
      </w:r>
    </w:p>
    <w:p w14:paraId="12D51090" w14:textId="77777777" w:rsidR="00EE3A8C" w:rsidRDefault="00D71ED1">
      <w:pPr>
        <w:widowControl/>
        <w:ind w:left="422"/>
        <w:rPr>
          <w:rFonts w:ascii="Times New Roman" w:eastAsia="Times New Roman" w:hAnsi="Times New Roman" w:cs="Times New Roman"/>
          <w:color w:val="C00000"/>
          <w:sz w:val="28"/>
          <w:szCs w:val="28"/>
        </w:rPr>
      </w:pPr>
      <w:r>
        <w:rPr>
          <w:rFonts w:ascii="Times New Roman" w:eastAsia="Times New Roman" w:hAnsi="Times New Roman" w:cs="Times New Roman"/>
          <w:color w:val="373536"/>
          <w:sz w:val="28"/>
          <w:szCs w:val="28"/>
        </w:rPr>
        <w:t> </w:t>
      </w:r>
      <w:r>
        <w:rPr>
          <w:rFonts w:ascii="Times New Roman" w:eastAsia="Times New Roman" w:hAnsi="Times New Roman" w:cs="Times New Roman"/>
          <w:b/>
          <w:color w:val="373536"/>
          <w:sz w:val="28"/>
          <w:szCs w:val="28"/>
        </w:rPr>
        <w:t xml:space="preserve">6. </w:t>
      </w:r>
      <w:r>
        <w:rPr>
          <w:rFonts w:ascii="Times New Roman" w:eastAsia="Times New Roman" w:hAnsi="Times New Roman" w:cs="Times New Roman"/>
          <w:color w:val="373536"/>
          <w:sz w:val="28"/>
          <w:szCs w:val="28"/>
        </w:rPr>
        <w:t xml:space="preserve">The class </w:t>
      </w:r>
      <w:r>
        <w:rPr>
          <w:rFonts w:ascii="Times New Roman" w:eastAsia="Times New Roman" w:hAnsi="Times New Roman" w:cs="Times New Roman"/>
          <w:color w:val="C00000"/>
          <w:sz w:val="28"/>
          <w:szCs w:val="28"/>
        </w:rPr>
        <w:t>studied whales. </w:t>
      </w:r>
    </w:p>
    <w:p w14:paraId="12E92F78" w14:textId="77777777" w:rsidR="00EE3A8C" w:rsidRDefault="00D71ED1">
      <w:pPr>
        <w:widowControl/>
        <w:spacing w:before="233"/>
        <w:ind w:left="422"/>
        <w:rPr>
          <w:rFonts w:ascii="Times New Roman" w:eastAsia="Times New Roman" w:hAnsi="Times New Roman" w:cs="Times New Roman"/>
          <w:color w:val="000000"/>
          <w:sz w:val="28"/>
          <w:szCs w:val="28"/>
        </w:rPr>
      </w:pPr>
      <w:r>
        <w:rPr>
          <w:rFonts w:ascii="Times New Roman" w:eastAsia="Times New Roman" w:hAnsi="Times New Roman" w:cs="Times New Roman"/>
          <w:color w:val="373536"/>
          <w:sz w:val="28"/>
          <w:szCs w:val="28"/>
        </w:rPr>
        <w:t> </w:t>
      </w:r>
      <w:r>
        <w:rPr>
          <w:rFonts w:ascii="Times New Roman" w:eastAsia="Times New Roman" w:hAnsi="Times New Roman" w:cs="Times New Roman"/>
          <w:b/>
          <w:color w:val="373536"/>
          <w:sz w:val="28"/>
          <w:szCs w:val="28"/>
        </w:rPr>
        <w:t xml:space="preserve">7. </w:t>
      </w:r>
      <w:r>
        <w:rPr>
          <w:rFonts w:ascii="Times New Roman" w:eastAsia="Times New Roman" w:hAnsi="Times New Roman" w:cs="Times New Roman"/>
          <w:color w:val="373536"/>
          <w:sz w:val="28"/>
          <w:szCs w:val="28"/>
        </w:rPr>
        <w:t xml:space="preserve">The school librarian </w:t>
      </w:r>
      <w:r>
        <w:rPr>
          <w:rFonts w:ascii="Times New Roman" w:eastAsia="Times New Roman" w:hAnsi="Times New Roman" w:cs="Times New Roman"/>
          <w:color w:val="C00000"/>
          <w:sz w:val="28"/>
          <w:szCs w:val="28"/>
        </w:rPr>
        <w:t>knows all about caves.</w:t>
      </w:r>
      <w:r>
        <w:rPr>
          <w:rFonts w:ascii="Times New Roman" w:eastAsia="Times New Roman" w:hAnsi="Times New Roman" w:cs="Times New Roman"/>
          <w:color w:val="373536"/>
          <w:sz w:val="28"/>
          <w:szCs w:val="28"/>
        </w:rPr>
        <w:t> </w:t>
      </w:r>
    </w:p>
    <w:p w14:paraId="16CEC931" w14:textId="77777777" w:rsidR="00EE3A8C" w:rsidRDefault="00D71ED1">
      <w:pPr>
        <w:widowControl/>
        <w:spacing w:before="233"/>
        <w:ind w:left="422"/>
        <w:rPr>
          <w:rFonts w:ascii="Times New Roman" w:eastAsia="Times New Roman" w:hAnsi="Times New Roman" w:cs="Times New Roman"/>
          <w:color w:val="000000"/>
          <w:sz w:val="28"/>
          <w:szCs w:val="28"/>
        </w:rPr>
      </w:pPr>
      <w:r>
        <w:rPr>
          <w:rFonts w:ascii="Times New Roman" w:eastAsia="Times New Roman" w:hAnsi="Times New Roman" w:cs="Times New Roman"/>
          <w:color w:val="373536"/>
          <w:sz w:val="28"/>
          <w:szCs w:val="28"/>
        </w:rPr>
        <w:t> </w:t>
      </w:r>
      <w:r>
        <w:rPr>
          <w:rFonts w:ascii="Times New Roman" w:eastAsia="Times New Roman" w:hAnsi="Times New Roman" w:cs="Times New Roman"/>
          <w:b/>
          <w:color w:val="373536"/>
          <w:sz w:val="28"/>
          <w:szCs w:val="28"/>
        </w:rPr>
        <w:t xml:space="preserve">8. </w:t>
      </w:r>
      <w:r>
        <w:rPr>
          <w:rFonts w:ascii="Times New Roman" w:eastAsia="Times New Roman" w:hAnsi="Times New Roman" w:cs="Times New Roman"/>
          <w:color w:val="373536"/>
          <w:sz w:val="28"/>
          <w:szCs w:val="28"/>
        </w:rPr>
        <w:t>James</w:t>
      </w:r>
      <w:r>
        <w:rPr>
          <w:rFonts w:ascii="Times New Roman" w:eastAsia="Times New Roman" w:hAnsi="Times New Roman" w:cs="Times New Roman"/>
          <w:color w:val="C00000"/>
          <w:sz w:val="28"/>
          <w:szCs w:val="28"/>
        </w:rPr>
        <w:t xml:space="preserve"> read about pirates.</w:t>
      </w:r>
      <w:r>
        <w:rPr>
          <w:rFonts w:ascii="Times New Roman" w:eastAsia="Times New Roman" w:hAnsi="Times New Roman" w:cs="Times New Roman"/>
          <w:color w:val="373536"/>
          <w:sz w:val="28"/>
          <w:szCs w:val="28"/>
        </w:rPr>
        <w:t> </w:t>
      </w:r>
    </w:p>
    <w:p w14:paraId="160911EE" w14:textId="77777777" w:rsidR="00EE3A8C" w:rsidRDefault="00D71ED1">
      <w:pPr>
        <w:widowControl/>
        <w:spacing w:before="233"/>
        <w:ind w:left="422"/>
        <w:rPr>
          <w:rFonts w:ascii="Times New Roman" w:eastAsia="Times New Roman" w:hAnsi="Times New Roman" w:cs="Times New Roman"/>
          <w:color w:val="000000"/>
          <w:sz w:val="28"/>
          <w:szCs w:val="28"/>
        </w:rPr>
      </w:pPr>
      <w:r>
        <w:rPr>
          <w:rFonts w:ascii="Times New Roman" w:eastAsia="Times New Roman" w:hAnsi="Times New Roman" w:cs="Times New Roman"/>
          <w:color w:val="373536"/>
          <w:sz w:val="28"/>
          <w:szCs w:val="28"/>
        </w:rPr>
        <w:t> </w:t>
      </w:r>
      <w:r>
        <w:rPr>
          <w:rFonts w:ascii="Times New Roman" w:eastAsia="Times New Roman" w:hAnsi="Times New Roman" w:cs="Times New Roman"/>
          <w:b/>
          <w:color w:val="373536"/>
          <w:sz w:val="28"/>
          <w:szCs w:val="28"/>
        </w:rPr>
        <w:t xml:space="preserve">9.  </w:t>
      </w:r>
      <w:r>
        <w:rPr>
          <w:rFonts w:ascii="Times New Roman" w:eastAsia="Times New Roman" w:hAnsi="Times New Roman" w:cs="Times New Roman"/>
          <w:color w:val="373536"/>
          <w:sz w:val="28"/>
          <w:szCs w:val="28"/>
        </w:rPr>
        <w:t xml:space="preserve">People </w:t>
      </w:r>
      <w:r>
        <w:rPr>
          <w:rFonts w:ascii="Times New Roman" w:eastAsia="Times New Roman" w:hAnsi="Times New Roman" w:cs="Times New Roman"/>
          <w:color w:val="C00000"/>
          <w:sz w:val="28"/>
          <w:szCs w:val="28"/>
        </w:rPr>
        <w:t>learn about animals at the zoo. </w:t>
      </w:r>
    </w:p>
    <w:p w14:paraId="7501829E" w14:textId="77777777" w:rsidR="00EE3A8C" w:rsidRDefault="00D71ED1">
      <w:pPr>
        <w:widowControl/>
        <w:spacing w:before="233"/>
        <w:ind w:left="422"/>
        <w:rPr>
          <w:rFonts w:ascii="Times New Roman" w:eastAsia="Times New Roman" w:hAnsi="Times New Roman" w:cs="Times New Roman"/>
          <w:color w:val="000000"/>
          <w:sz w:val="28"/>
          <w:szCs w:val="28"/>
        </w:rPr>
        <w:sectPr w:rsidR="00EE3A8C">
          <w:headerReference w:type="default" r:id="rId10"/>
          <w:footerReference w:type="even" r:id="rId11"/>
          <w:footerReference w:type="default" r:id="rId12"/>
          <w:pgSz w:w="11880" w:h="15660"/>
          <w:pgMar w:top="1220" w:right="1340" w:bottom="760" w:left="940" w:header="0" w:footer="575" w:gutter="0"/>
          <w:pgNumType w:start="5"/>
          <w:cols w:space="720"/>
        </w:sectPr>
      </w:pPr>
      <w:r>
        <w:rPr>
          <w:rFonts w:ascii="Times New Roman" w:eastAsia="Times New Roman" w:hAnsi="Times New Roman" w:cs="Times New Roman"/>
          <w:color w:val="373536"/>
          <w:sz w:val="28"/>
          <w:szCs w:val="28"/>
        </w:rPr>
        <w:t> </w:t>
      </w:r>
      <w:r>
        <w:rPr>
          <w:rFonts w:ascii="Times New Roman" w:eastAsia="Times New Roman" w:hAnsi="Times New Roman" w:cs="Times New Roman"/>
          <w:b/>
          <w:color w:val="373536"/>
          <w:sz w:val="28"/>
          <w:szCs w:val="28"/>
        </w:rPr>
        <w:t xml:space="preserve">10. </w:t>
      </w:r>
      <w:r>
        <w:rPr>
          <w:rFonts w:ascii="Times New Roman" w:eastAsia="Times New Roman" w:hAnsi="Times New Roman" w:cs="Times New Roman"/>
          <w:color w:val="373536"/>
          <w:sz w:val="28"/>
          <w:szCs w:val="28"/>
        </w:rPr>
        <w:t xml:space="preserve">The garden </w:t>
      </w:r>
      <w:r>
        <w:rPr>
          <w:rFonts w:ascii="Times New Roman" w:eastAsia="Times New Roman" w:hAnsi="Times New Roman" w:cs="Times New Roman"/>
          <w:color w:val="C00000"/>
          <w:sz w:val="28"/>
          <w:szCs w:val="28"/>
        </w:rPr>
        <w:t>has many kinds of trees</w:t>
      </w:r>
      <w:r>
        <w:rPr>
          <w:rFonts w:ascii="Times New Roman" w:eastAsia="Times New Roman" w:hAnsi="Times New Roman" w:cs="Times New Roman"/>
          <w:color w:val="373536"/>
          <w:sz w:val="28"/>
          <w:szCs w:val="28"/>
        </w:rPr>
        <w:t>. </w:t>
      </w:r>
    </w:p>
    <w:p w14:paraId="55FCD937" w14:textId="77777777" w:rsidR="00EE3A8C" w:rsidRDefault="00EE3A8C">
      <w:pPr>
        <w:pStyle w:val="Heading1"/>
        <w:spacing w:before="101"/>
        <w:ind w:firstLine="100"/>
        <w:rPr>
          <w:sz w:val="28"/>
          <w:szCs w:val="28"/>
        </w:rPr>
      </w:pPr>
    </w:p>
    <w:p w14:paraId="6025E985" w14:textId="77777777" w:rsidR="00EE3A8C" w:rsidRDefault="00D71ED1">
      <w:pPr>
        <w:pStyle w:val="Heading1"/>
        <w:spacing w:before="101"/>
        <w:ind w:firstLine="100"/>
        <w:rPr>
          <w:sz w:val="28"/>
          <w:szCs w:val="28"/>
        </w:rPr>
      </w:pPr>
      <w:r>
        <w:rPr>
          <w:noProof/>
          <w:sz w:val="28"/>
          <w:szCs w:val="28"/>
        </w:rPr>
        <mc:AlternateContent>
          <mc:Choice Requires="wps">
            <w:drawing>
              <wp:anchor distT="0" distB="0" distL="114300" distR="114300" simplePos="0" relativeHeight="251658240" behindDoc="0" locked="0" layoutInCell="1" allowOverlap="1" wp14:anchorId="60E22A97" wp14:editId="5F88BB7E">
                <wp:simplePos x="0" y="0"/>
                <wp:positionH relativeFrom="page">
                  <wp:posOffset>6994525</wp:posOffset>
                </wp:positionH>
                <wp:positionV relativeFrom="page">
                  <wp:posOffset>7004685</wp:posOffset>
                </wp:positionV>
                <wp:extent cx="128270" cy="2271395"/>
                <wp:effectExtent l="0" t="0" r="0" b="0"/>
                <wp:wrapNone/>
                <wp:docPr id="1848" name="Rectangles 1848"/>
                <wp:cNvGraphicFramePr/>
                <a:graphic xmlns:a="http://schemas.openxmlformats.org/drawingml/2006/main">
                  <a:graphicData uri="http://schemas.microsoft.com/office/word/2010/wordprocessingShape">
                    <wps:wsp>
                      <wps:cNvSpPr/>
                      <wps:spPr>
                        <a:xfrm rot="-5400000">
                          <a:off x="4215066" y="3720628"/>
                          <a:ext cx="2261870" cy="118745"/>
                        </a:xfrm>
                        <a:prstGeom prst="rect">
                          <a:avLst/>
                        </a:prstGeom>
                        <a:noFill/>
                        <a:ln>
                          <a:noFill/>
                        </a:ln>
                      </wps:spPr>
                      <wps:txbx>
                        <w:txbxContent>
                          <w:p w14:paraId="4260D9A3" w14:textId="77777777" w:rsidR="00EE3A8C" w:rsidRDefault="00D71ED1">
                            <w:pPr>
                              <w:spacing w:before="24"/>
                              <w:ind w:left="20" w:firstLine="20"/>
                            </w:pPr>
                            <w:r>
                              <w:rPr>
                                <w:color w:val="000000"/>
                                <w:sz w:val="12"/>
                              </w:rPr>
                              <w:t>.</w:t>
                            </w:r>
                          </w:p>
                        </w:txbxContent>
                      </wps:txbx>
                      <wps:bodyPr spcFirstLastPara="1" wrap="square" lIns="0" tIns="0" rIns="0" bIns="0" anchor="t" anchorCtr="0">
                        <a:noAutofit/>
                      </wps:bodyPr>
                    </wps:wsp>
                  </a:graphicData>
                </a:graphic>
              </wp:anchor>
            </w:drawing>
          </mc:Choice>
          <mc:Fallback>
            <w:pict>
              <v:rect w14:anchorId="60E22A97" id="Rectangles 1848" o:spid="_x0000_s1027" style="position:absolute;left:0;text-align:left;margin-left:550.75pt;margin-top:551.55pt;width:10.1pt;height:178.85pt;rotation:-90;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" filled="f" stroked="f">
                <v:textbox inset="0,0,0,0">
                  <w:txbxContent>
                    <w:p w14:paraId="4260D9A3" w14:textId="77777777" w:rsidR="00EE3A8C" w:rsidRDefault="00D71ED1">
                      <w:pPr>
                        <w:spacing w:before="24"/>
                        <w:ind w:left="20" w:firstLine="20"/>
                      </w:pPr>
                      <w:r>
                        <w:rPr>
                          <w:color w:val="000000"/>
                          <w:sz w:val="12"/>
                        </w:rPr>
                        <w:t>.</w:t>
                      </w:r>
                    </w:p>
                  </w:txbxContent>
                </v:textbox>
                <w10:wrap anchorx="page" anchory="page"/>
              </v:rect>
            </w:pict>
          </mc:Fallback>
        </mc:AlternateContent>
      </w:r>
      <w:r>
        <w:rPr>
          <w:sz w:val="28"/>
          <w:szCs w:val="28"/>
        </w:rPr>
        <w:t>Word Study</w:t>
      </w:r>
    </w:p>
    <w:p w14:paraId="297C8BA7" w14:textId="77777777" w:rsidR="00EE3A8C" w:rsidRDefault="00D71ED1">
      <w:pPr>
        <w:pStyle w:val="Heading2"/>
        <w:spacing w:line="268" w:lineRule="auto"/>
        <w:ind w:left="100" w:right="87"/>
      </w:pPr>
      <w:r>
        <w:t>Directions: Choose the word in each group that is the correct plural form of the boldfaced word.</w:t>
      </w:r>
    </w:p>
    <w:p w14:paraId="2A065492" w14:textId="77777777" w:rsidR="00EE3A8C" w:rsidRDefault="00D71ED1">
      <w:pPr>
        <w:numPr>
          <w:ilvl w:val="0"/>
          <w:numId w:val="1"/>
        </w:numPr>
        <w:tabs>
          <w:tab w:val="left" w:pos="639"/>
          <w:tab w:val="left" w:pos="640"/>
        </w:tabs>
        <w:spacing w:before="179"/>
        <w:ind w:left="640" w:hanging="540"/>
        <w:rPr>
          <w:b/>
          <w:color w:val="000000"/>
          <w:sz w:val="28"/>
          <w:szCs w:val="28"/>
        </w:rPr>
      </w:pPr>
      <w:r>
        <w:rPr>
          <w:b/>
          <w:color w:val="000000"/>
          <w:sz w:val="28"/>
          <w:szCs w:val="28"/>
        </w:rPr>
        <w:t>beach</w:t>
      </w:r>
    </w:p>
    <w:p w14:paraId="4FE722C8" w14:textId="77777777" w:rsidR="00EE3A8C" w:rsidRDefault="00D71ED1">
      <w:pPr>
        <w:tabs>
          <w:tab w:val="left" w:pos="1179"/>
        </w:tabs>
        <w:spacing w:before="98" w:line="297" w:lineRule="auto"/>
        <w:ind w:left="700" w:right="7592"/>
        <w:rPr>
          <w:sz w:val="28"/>
          <w:szCs w:val="28"/>
        </w:rPr>
      </w:pPr>
      <w:r>
        <w:rPr>
          <w:b/>
          <w:sz w:val="28"/>
          <w:szCs w:val="28"/>
        </w:rPr>
        <w:t>A</w:t>
      </w:r>
      <w:r>
        <w:rPr>
          <w:b/>
          <w:sz w:val="28"/>
          <w:szCs w:val="28"/>
        </w:rPr>
        <w:tab/>
      </w:r>
      <w:r>
        <w:rPr>
          <w:color w:val="FF0000"/>
          <w:sz w:val="28"/>
          <w:szCs w:val="28"/>
        </w:rPr>
        <w:t xml:space="preserve">beaches </w:t>
      </w:r>
      <w:r>
        <w:rPr>
          <w:b/>
          <w:sz w:val="28"/>
          <w:szCs w:val="28"/>
        </w:rPr>
        <w:t>B</w:t>
      </w:r>
      <w:r>
        <w:rPr>
          <w:b/>
          <w:sz w:val="28"/>
          <w:szCs w:val="28"/>
        </w:rPr>
        <w:tab/>
      </w:r>
      <w:r>
        <w:rPr>
          <w:sz w:val="28"/>
          <w:szCs w:val="28"/>
        </w:rPr>
        <w:t xml:space="preserve">beachies </w:t>
      </w:r>
      <w:r>
        <w:rPr>
          <w:b/>
          <w:sz w:val="28"/>
          <w:szCs w:val="28"/>
        </w:rPr>
        <w:t>C</w:t>
      </w:r>
      <w:r>
        <w:rPr>
          <w:b/>
          <w:sz w:val="28"/>
          <w:szCs w:val="28"/>
        </w:rPr>
        <w:tab/>
      </w:r>
      <w:r>
        <w:rPr>
          <w:sz w:val="28"/>
          <w:szCs w:val="28"/>
        </w:rPr>
        <w:t xml:space="preserve">beachs </w:t>
      </w:r>
      <w:r>
        <w:rPr>
          <w:b/>
          <w:sz w:val="28"/>
          <w:szCs w:val="28"/>
        </w:rPr>
        <w:t>D</w:t>
      </w:r>
      <w:r>
        <w:rPr>
          <w:b/>
          <w:sz w:val="28"/>
          <w:szCs w:val="28"/>
        </w:rPr>
        <w:tab/>
      </w:r>
      <w:r>
        <w:rPr>
          <w:sz w:val="28"/>
          <w:szCs w:val="28"/>
        </w:rPr>
        <w:t>beachz</w:t>
      </w:r>
    </w:p>
    <w:p w14:paraId="712E1FE8" w14:textId="77777777" w:rsidR="00EE3A8C" w:rsidRDefault="00D71ED1">
      <w:pPr>
        <w:pStyle w:val="Heading2"/>
        <w:numPr>
          <w:ilvl w:val="0"/>
          <w:numId w:val="1"/>
        </w:numPr>
        <w:tabs>
          <w:tab w:val="left" w:pos="639"/>
          <w:tab w:val="left" w:pos="640"/>
        </w:tabs>
        <w:spacing w:before="183"/>
        <w:ind w:left="640" w:hanging="540"/>
      </w:pPr>
      <w:r>
        <w:t>canary</w:t>
      </w:r>
    </w:p>
    <w:p w14:paraId="118AEB8A" w14:textId="77777777" w:rsidR="00EE3A8C" w:rsidRDefault="00D71ED1">
      <w:pPr>
        <w:spacing w:before="98" w:line="297" w:lineRule="auto"/>
        <w:ind w:left="700" w:right="7585"/>
        <w:jc w:val="both"/>
        <w:rPr>
          <w:sz w:val="28"/>
          <w:szCs w:val="28"/>
        </w:rPr>
      </w:pPr>
      <w:r>
        <w:rPr>
          <w:b/>
          <w:sz w:val="28"/>
          <w:szCs w:val="28"/>
        </w:rPr>
        <w:t xml:space="preserve">A  </w:t>
      </w:r>
      <w:r>
        <w:rPr>
          <w:sz w:val="28"/>
          <w:szCs w:val="28"/>
        </w:rPr>
        <w:t xml:space="preserve">canares </w:t>
      </w:r>
    </w:p>
    <w:p w14:paraId="197AC21C" w14:textId="77777777" w:rsidR="00EE3A8C" w:rsidRDefault="00D71ED1">
      <w:pPr>
        <w:spacing w:before="98" w:line="297" w:lineRule="auto"/>
        <w:ind w:left="700" w:right="7585"/>
        <w:jc w:val="both"/>
        <w:rPr>
          <w:sz w:val="28"/>
          <w:szCs w:val="28"/>
        </w:rPr>
      </w:pPr>
      <w:r>
        <w:rPr>
          <w:b/>
          <w:sz w:val="28"/>
          <w:szCs w:val="28"/>
        </w:rPr>
        <w:t xml:space="preserve">B </w:t>
      </w:r>
      <w:r>
        <w:rPr>
          <w:color w:val="FF0000"/>
          <w:sz w:val="28"/>
          <w:szCs w:val="28"/>
        </w:rPr>
        <w:t xml:space="preserve">canaries </w:t>
      </w:r>
    </w:p>
    <w:p w14:paraId="15756FC3" w14:textId="77777777" w:rsidR="00EE3A8C" w:rsidRDefault="00D71ED1">
      <w:pPr>
        <w:spacing w:before="98" w:line="297" w:lineRule="auto"/>
        <w:ind w:left="700" w:right="7585"/>
        <w:jc w:val="both"/>
        <w:rPr>
          <w:sz w:val="28"/>
          <w:szCs w:val="28"/>
        </w:rPr>
      </w:pPr>
      <w:r>
        <w:rPr>
          <w:b/>
          <w:sz w:val="28"/>
          <w:szCs w:val="28"/>
        </w:rPr>
        <w:t xml:space="preserve">C </w:t>
      </w:r>
      <w:r>
        <w:rPr>
          <w:sz w:val="28"/>
          <w:szCs w:val="28"/>
        </w:rPr>
        <w:t xml:space="preserve">canaryes </w:t>
      </w:r>
    </w:p>
    <w:p w14:paraId="554D392C" w14:textId="77777777" w:rsidR="00EE3A8C" w:rsidRDefault="00D71ED1">
      <w:pPr>
        <w:spacing w:before="98" w:line="297" w:lineRule="auto"/>
        <w:ind w:left="700" w:right="7585"/>
        <w:jc w:val="both"/>
        <w:rPr>
          <w:sz w:val="28"/>
          <w:szCs w:val="28"/>
        </w:rPr>
      </w:pPr>
      <w:r>
        <w:rPr>
          <w:b/>
          <w:sz w:val="28"/>
          <w:szCs w:val="28"/>
        </w:rPr>
        <w:t xml:space="preserve">D </w:t>
      </w:r>
      <w:r>
        <w:rPr>
          <w:sz w:val="28"/>
          <w:szCs w:val="28"/>
        </w:rPr>
        <w:t>canarys</w:t>
      </w:r>
    </w:p>
    <w:p w14:paraId="0E9722B5" w14:textId="77777777" w:rsidR="00EE3A8C" w:rsidRDefault="00D71ED1">
      <w:pPr>
        <w:pStyle w:val="Heading2"/>
        <w:numPr>
          <w:ilvl w:val="0"/>
          <w:numId w:val="1"/>
        </w:numPr>
        <w:tabs>
          <w:tab w:val="left" w:pos="640"/>
        </w:tabs>
        <w:spacing w:before="183"/>
        <w:ind w:left="640" w:hanging="540"/>
        <w:jc w:val="both"/>
      </w:pPr>
      <w:r>
        <w:t>box</w:t>
      </w:r>
    </w:p>
    <w:p w14:paraId="571B2570" w14:textId="77777777" w:rsidR="00EE3A8C" w:rsidRDefault="00D71ED1">
      <w:pPr>
        <w:numPr>
          <w:ilvl w:val="0"/>
          <w:numId w:val="4"/>
        </w:numPr>
        <w:tabs>
          <w:tab w:val="left" w:pos="1179"/>
          <w:tab w:val="left" w:pos="1180"/>
        </w:tabs>
        <w:spacing w:before="98"/>
        <w:rPr>
          <w:color w:val="FF0000"/>
          <w:sz w:val="28"/>
          <w:szCs w:val="28"/>
        </w:rPr>
      </w:pPr>
      <w:r>
        <w:rPr>
          <w:color w:val="FF0000"/>
          <w:sz w:val="28"/>
          <w:szCs w:val="28"/>
        </w:rPr>
        <w:t>boxes</w:t>
      </w:r>
    </w:p>
    <w:p w14:paraId="47780F8E" w14:textId="77777777" w:rsidR="00EE3A8C" w:rsidRDefault="00D71ED1">
      <w:pPr>
        <w:numPr>
          <w:ilvl w:val="0"/>
          <w:numId w:val="4"/>
        </w:numPr>
        <w:tabs>
          <w:tab w:val="left" w:pos="1179"/>
          <w:tab w:val="left" w:pos="1180"/>
        </w:tabs>
        <w:spacing w:before="78"/>
        <w:rPr>
          <w:color w:val="000000"/>
          <w:sz w:val="28"/>
          <w:szCs w:val="28"/>
        </w:rPr>
      </w:pPr>
      <w:r>
        <w:rPr>
          <w:color w:val="000000"/>
          <w:sz w:val="28"/>
          <w:szCs w:val="28"/>
        </w:rPr>
        <w:t>boxis</w:t>
      </w:r>
    </w:p>
    <w:p w14:paraId="63F99A91" w14:textId="77777777" w:rsidR="00EE3A8C" w:rsidRDefault="00D71ED1">
      <w:pPr>
        <w:numPr>
          <w:ilvl w:val="0"/>
          <w:numId w:val="4"/>
        </w:numPr>
        <w:tabs>
          <w:tab w:val="left" w:pos="1179"/>
          <w:tab w:val="left" w:pos="1180"/>
        </w:tabs>
        <w:spacing w:before="78"/>
        <w:rPr>
          <w:color w:val="000000"/>
          <w:sz w:val="28"/>
          <w:szCs w:val="28"/>
        </w:rPr>
      </w:pPr>
      <w:r>
        <w:rPr>
          <w:color w:val="000000"/>
          <w:sz w:val="28"/>
          <w:szCs w:val="28"/>
        </w:rPr>
        <w:t>boxs</w:t>
      </w:r>
    </w:p>
    <w:p w14:paraId="79ABA0A9" w14:textId="77777777" w:rsidR="00EE3A8C" w:rsidRDefault="00D71ED1">
      <w:pPr>
        <w:numPr>
          <w:ilvl w:val="0"/>
          <w:numId w:val="4"/>
        </w:numPr>
        <w:tabs>
          <w:tab w:val="left" w:pos="1179"/>
          <w:tab w:val="left" w:pos="1180"/>
        </w:tabs>
        <w:spacing w:before="78"/>
        <w:rPr>
          <w:color w:val="000000"/>
          <w:sz w:val="28"/>
          <w:szCs w:val="28"/>
        </w:rPr>
      </w:pPr>
      <w:r>
        <w:rPr>
          <w:color w:val="000000"/>
          <w:sz w:val="28"/>
          <w:szCs w:val="28"/>
        </w:rPr>
        <w:t>boxxes</w:t>
      </w:r>
    </w:p>
    <w:p w14:paraId="483F7A7D" w14:textId="77777777" w:rsidR="00EE3A8C" w:rsidRDefault="00D71ED1">
      <w:pPr>
        <w:pStyle w:val="Heading2"/>
        <w:spacing w:before="258"/>
        <w:ind w:left="100"/>
      </w:pPr>
      <w:r>
        <w:t xml:space="preserve">Directions: Read the </w:t>
      </w:r>
      <w:r>
        <w:t>question. Then choose the best answer.</w:t>
      </w:r>
    </w:p>
    <w:p w14:paraId="464AFA6E" w14:textId="77777777" w:rsidR="00EE3A8C" w:rsidRDefault="00D71ED1">
      <w:pPr>
        <w:numPr>
          <w:ilvl w:val="0"/>
          <w:numId w:val="1"/>
        </w:numPr>
        <w:tabs>
          <w:tab w:val="left" w:pos="640"/>
          <w:tab w:val="left" w:pos="641"/>
        </w:tabs>
        <w:spacing w:before="218"/>
        <w:ind w:left="640"/>
        <w:rPr>
          <w:color w:val="000000"/>
          <w:sz w:val="28"/>
          <w:szCs w:val="28"/>
        </w:rPr>
      </w:pPr>
      <w:r>
        <w:rPr>
          <w:color w:val="000000"/>
          <w:sz w:val="28"/>
          <w:szCs w:val="28"/>
        </w:rPr>
        <w:t>Which word can be written in plural form by adding -ies?</w:t>
      </w:r>
    </w:p>
    <w:p w14:paraId="457632D0" w14:textId="77777777" w:rsidR="00EE3A8C" w:rsidRDefault="00D71ED1">
      <w:pPr>
        <w:numPr>
          <w:ilvl w:val="0"/>
          <w:numId w:val="5"/>
        </w:numPr>
        <w:tabs>
          <w:tab w:val="left" w:pos="1179"/>
          <w:tab w:val="left" w:pos="1180"/>
        </w:tabs>
        <w:spacing w:before="98"/>
        <w:rPr>
          <w:color w:val="000000"/>
          <w:sz w:val="28"/>
          <w:szCs w:val="28"/>
        </w:rPr>
      </w:pPr>
      <w:r>
        <w:rPr>
          <w:color w:val="000000"/>
          <w:sz w:val="28"/>
          <w:szCs w:val="28"/>
        </w:rPr>
        <w:t>fox</w:t>
      </w:r>
    </w:p>
    <w:p w14:paraId="62884222" w14:textId="77777777" w:rsidR="00EE3A8C" w:rsidRDefault="00D71ED1">
      <w:pPr>
        <w:numPr>
          <w:ilvl w:val="0"/>
          <w:numId w:val="5"/>
        </w:numPr>
        <w:tabs>
          <w:tab w:val="left" w:pos="1179"/>
          <w:tab w:val="left" w:pos="1180"/>
        </w:tabs>
        <w:spacing w:before="78"/>
        <w:rPr>
          <w:color w:val="000000"/>
          <w:sz w:val="28"/>
          <w:szCs w:val="28"/>
        </w:rPr>
      </w:pPr>
      <w:r>
        <w:rPr>
          <w:color w:val="000000"/>
          <w:sz w:val="28"/>
          <w:szCs w:val="28"/>
        </w:rPr>
        <w:t>glass</w:t>
      </w:r>
    </w:p>
    <w:p w14:paraId="205DF3C3" w14:textId="77777777" w:rsidR="00EE3A8C" w:rsidRDefault="00D71ED1">
      <w:pPr>
        <w:numPr>
          <w:ilvl w:val="0"/>
          <w:numId w:val="5"/>
        </w:numPr>
        <w:tabs>
          <w:tab w:val="left" w:pos="1179"/>
          <w:tab w:val="left" w:pos="1180"/>
        </w:tabs>
        <w:spacing w:before="78"/>
        <w:rPr>
          <w:color w:val="FF0000"/>
          <w:sz w:val="28"/>
          <w:szCs w:val="28"/>
        </w:rPr>
      </w:pPr>
      <w:r>
        <w:rPr>
          <w:color w:val="FF0000"/>
          <w:sz w:val="28"/>
          <w:szCs w:val="28"/>
        </w:rPr>
        <w:t>city</w:t>
      </w:r>
    </w:p>
    <w:p w14:paraId="4F5D3869" w14:textId="77777777" w:rsidR="00EE3A8C" w:rsidRDefault="00D71ED1">
      <w:pPr>
        <w:numPr>
          <w:ilvl w:val="0"/>
          <w:numId w:val="5"/>
        </w:numPr>
        <w:tabs>
          <w:tab w:val="left" w:pos="1179"/>
          <w:tab w:val="left" w:pos="1180"/>
        </w:tabs>
        <w:spacing w:before="78"/>
        <w:rPr>
          <w:color w:val="000000"/>
          <w:sz w:val="28"/>
          <w:szCs w:val="28"/>
        </w:rPr>
      </w:pPr>
      <w:r>
        <w:rPr>
          <w:color w:val="000000"/>
          <w:sz w:val="28"/>
          <w:szCs w:val="28"/>
        </w:rPr>
        <w:t>coach</w:t>
      </w:r>
    </w:p>
    <w:p w14:paraId="4649F34E" w14:textId="77777777" w:rsidR="00EE3A8C" w:rsidRDefault="00D71ED1">
      <w:pPr>
        <w:numPr>
          <w:ilvl w:val="0"/>
          <w:numId w:val="1"/>
        </w:numPr>
        <w:tabs>
          <w:tab w:val="left" w:pos="641"/>
        </w:tabs>
        <w:spacing w:before="258"/>
        <w:ind w:left="640"/>
        <w:jc w:val="both"/>
        <w:rPr>
          <w:color w:val="000000"/>
          <w:sz w:val="28"/>
          <w:szCs w:val="28"/>
        </w:rPr>
      </w:pPr>
      <w:r>
        <w:rPr>
          <w:color w:val="000000"/>
          <w:sz w:val="28"/>
          <w:szCs w:val="28"/>
        </w:rPr>
        <w:t xml:space="preserve">The correct plural form of the word </w:t>
      </w:r>
      <w:r>
        <w:rPr>
          <w:color w:val="000000"/>
          <w:sz w:val="28"/>
          <w:szCs w:val="28"/>
          <w:u w:val="single"/>
        </w:rPr>
        <w:t>country</w:t>
      </w:r>
      <w:r>
        <w:rPr>
          <w:color w:val="000000"/>
          <w:sz w:val="28"/>
          <w:szCs w:val="28"/>
        </w:rPr>
        <w:t xml:space="preserve"> is —</w:t>
      </w:r>
    </w:p>
    <w:p w14:paraId="1E07C50A" w14:textId="77777777" w:rsidR="00EE3A8C" w:rsidRDefault="00D71ED1">
      <w:pPr>
        <w:spacing w:before="98" w:line="297" w:lineRule="auto"/>
        <w:ind w:left="700" w:right="7482"/>
        <w:jc w:val="both"/>
        <w:rPr>
          <w:sz w:val="28"/>
          <w:szCs w:val="28"/>
        </w:rPr>
        <w:sectPr w:rsidR="00EE3A8C">
          <w:headerReference w:type="even" r:id="rId13"/>
          <w:pgSz w:w="11880" w:h="15660"/>
          <w:pgMar w:top="1240" w:right="1240" w:bottom="760" w:left="740" w:header="0" w:footer="575" w:gutter="0"/>
          <w:cols w:space="720"/>
        </w:sectPr>
      </w:pPr>
      <w:r>
        <w:rPr>
          <w:b/>
          <w:sz w:val="28"/>
          <w:szCs w:val="28"/>
        </w:rPr>
        <w:t>A.</w:t>
      </w:r>
      <w:r>
        <w:rPr>
          <w:sz w:val="28"/>
          <w:szCs w:val="28"/>
        </w:rPr>
        <w:t xml:space="preserve">countres </w:t>
      </w:r>
      <w:r>
        <w:rPr>
          <w:b/>
          <w:sz w:val="28"/>
          <w:szCs w:val="28"/>
        </w:rPr>
        <w:t xml:space="preserve"> B</w:t>
      </w:r>
      <w:r>
        <w:rPr>
          <w:b/>
          <w:color w:val="FF0000"/>
          <w:sz w:val="28"/>
          <w:szCs w:val="28"/>
        </w:rPr>
        <w:t>.</w:t>
      </w:r>
      <w:r>
        <w:rPr>
          <w:color w:val="FF0000"/>
          <w:sz w:val="28"/>
          <w:szCs w:val="28"/>
        </w:rPr>
        <w:t xml:space="preserve">countries </w:t>
      </w:r>
      <w:r>
        <w:rPr>
          <w:b/>
          <w:color w:val="FF0000"/>
          <w:sz w:val="28"/>
          <w:szCs w:val="28"/>
        </w:rPr>
        <w:t xml:space="preserve">  </w:t>
      </w:r>
      <w:r>
        <w:rPr>
          <w:b/>
          <w:sz w:val="28"/>
          <w:szCs w:val="28"/>
        </w:rPr>
        <w:t xml:space="preserve"> C.</w:t>
      </w:r>
      <w:r>
        <w:rPr>
          <w:sz w:val="28"/>
          <w:szCs w:val="28"/>
        </w:rPr>
        <w:t xml:space="preserve">countryes </w:t>
      </w:r>
      <w:r>
        <w:rPr>
          <w:b/>
          <w:sz w:val="28"/>
          <w:szCs w:val="28"/>
        </w:rPr>
        <w:t xml:space="preserve">   D.</w:t>
      </w:r>
      <w:r>
        <w:rPr>
          <w:sz w:val="28"/>
          <w:szCs w:val="28"/>
        </w:rPr>
        <w:t>countrys</w:t>
      </w:r>
    </w:p>
    <w:p w14:paraId="2B1ED1F9" w14:textId="77777777" w:rsidR="00EE3A8C" w:rsidRDefault="00EE3A8C">
      <w:pPr>
        <w:rPr>
          <w:sz w:val="28"/>
          <w:szCs w:val="28"/>
        </w:rPr>
        <w:sectPr w:rsidR="00EE3A8C">
          <w:headerReference w:type="default" r:id="rId14"/>
          <w:footerReference w:type="even" r:id="rId15"/>
          <w:footerReference w:type="default" r:id="rId16"/>
          <w:pgSz w:w="11880" w:h="15660"/>
          <w:pgMar w:top="1220" w:right="720" w:bottom="760" w:left="940" w:header="0" w:footer="576" w:gutter="0"/>
          <w:pgNumType w:start="7"/>
          <w:cols w:space="720"/>
        </w:sectPr>
      </w:pPr>
    </w:p>
    <w:p w14:paraId="5869FFEB" w14:textId="77777777" w:rsidR="00EE3A8C" w:rsidRDefault="00D71ED1">
      <w:pPr>
        <w:spacing w:before="2"/>
        <w:rPr>
          <w:color w:val="000000"/>
          <w:sz w:val="28"/>
          <w:szCs w:val="28"/>
        </w:rPr>
      </w:pPr>
      <w:r>
        <w:rPr>
          <w:noProof/>
        </w:rPr>
        <w:lastRenderedPageBreak/>
        <mc:AlternateContent>
          <mc:Choice Requires="wps">
            <w:drawing>
              <wp:anchor distT="0" distB="0" distL="0" distR="0" simplePos="0" relativeHeight="251659264" behindDoc="0" locked="0" layoutInCell="1" allowOverlap="1" wp14:anchorId="1B8DCC68" wp14:editId="29E78062">
                <wp:simplePos x="0" y="0"/>
                <wp:positionH relativeFrom="column">
                  <wp:posOffset>63500</wp:posOffset>
                </wp:positionH>
                <wp:positionV relativeFrom="paragraph">
                  <wp:posOffset>223520</wp:posOffset>
                </wp:positionV>
                <wp:extent cx="1270" cy="12700"/>
                <wp:effectExtent l="0" t="0" r="0" b="0"/>
                <wp:wrapTopAndBottom/>
                <wp:docPr id="1858" name="Freeform 1858"/>
                <wp:cNvGraphicFramePr/>
                <a:graphic xmlns:a="http://schemas.openxmlformats.org/drawingml/2006/main">
                  <a:graphicData uri="http://schemas.microsoft.com/office/word/2010/wordprocessingShape">
                    <wps:wsp>
                      <wps:cNvSpPr/>
                      <wps:spPr>
                        <a:xfrm>
                          <a:off x="2221800" y="3779365"/>
                          <a:ext cx="6248400" cy="1270"/>
                        </a:xfrm>
                        <a:custGeom>
                          <a:avLst/>
                          <a:gdLst/>
                          <a:ahLst/>
                          <a:cxnLst/>
                          <a:rect l="l" t="t" r="r" b="b"/>
                          <a:pathLst>
                            <a:path w="9840" h="120000" extrusionOk="0">
                              <a:moveTo>
                                <a:pt x="0" y="0"/>
                              </a:moveTo>
                              <a:lnTo>
                                <a:pt x="9840" y="0"/>
                              </a:lnTo>
                            </a:path>
                          </a:pathLst>
                        </a:custGeom>
                        <a:noFill/>
                        <a:ln w="127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5pt;margin-top:17.6pt;height:1pt;width:0.1pt;mso-wrap-distance-bottom:0pt;mso-wrap-distance-top:0pt;z-index:251659264;v-text-anchor:middle;mso-width-relative:page;mso-height-relative:page;" filled="f" stroked="t" coordsize="9840,120000" o:gfxdata="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pytyQdQAAAAHAQAADwAAAAAA&#10;AAABACAAAAAiAAAAZHJzL2Rvd25yZXYueG1sUEsBAhQAFAAAAAgAh07iQJLDv9OJAgAAVwUAAA4A&#10;AAAAAAAAAQAgAAAAIwEAAGRycy9lMm9Eb2MueG1sUEsFBgAAAAAGAAYAWQEAAB4GAAAAAA==&#10;" path="m0,0l9840,0e">
                <v:fill on="f" focussize="0,0"/>
                <v:stroke weight="1pt" color="#000000" joinstyle="round"/>
                <v:imagedata o:title=""/>
                <o:lock v:ext="edit" aspectratio="f"/>
                <v:textbox inset="7.1988188976378pt,7.1988188976378pt,7.1988188976378pt,7.1988188976378pt"/>
                <w10:wrap type="topAndBottom"/>
              </v:shape>
            </w:pict>
          </mc:Fallback>
        </mc:AlternateContent>
      </w:r>
    </w:p>
    <w:p w14:paraId="758BB8A1" w14:textId="77777777" w:rsidR="00EE3A8C" w:rsidRDefault="00D71ED1">
      <w:pPr>
        <w:pStyle w:val="Heading1"/>
        <w:spacing w:before="98"/>
        <w:ind w:firstLine="100"/>
        <w:rPr>
          <w:sz w:val="28"/>
          <w:szCs w:val="28"/>
        </w:rPr>
      </w:pPr>
      <w:r>
        <w:rPr>
          <w:sz w:val="28"/>
          <w:szCs w:val="28"/>
        </w:rPr>
        <w:t>Writing – Narrative</w:t>
      </w:r>
    </w:p>
    <w:p w14:paraId="0C36E5AA" w14:textId="77777777" w:rsidR="00EE3A8C" w:rsidRDefault="00D71ED1">
      <w:pPr>
        <w:spacing w:before="124" w:line="268" w:lineRule="auto"/>
        <w:ind w:left="100" w:right="129"/>
        <w:rPr>
          <w:color w:val="000000"/>
          <w:sz w:val="28"/>
          <w:szCs w:val="28"/>
        </w:rPr>
      </w:pPr>
      <w:r>
        <w:rPr>
          <w:color w:val="000000"/>
          <w:sz w:val="28"/>
          <w:szCs w:val="28"/>
        </w:rPr>
        <w:t>Think of a time when a plan you had did not work out the way you wanted. Write a paragraph telling about that time.</w:t>
      </w:r>
    </w:p>
    <w:p w14:paraId="311550E6" w14:textId="77777777" w:rsidR="00EE3A8C" w:rsidRDefault="00EE3A8C">
      <w:pPr>
        <w:spacing w:before="124" w:line="268" w:lineRule="auto"/>
        <w:ind w:left="100" w:right="129"/>
        <w:rPr>
          <w:color w:val="000000"/>
          <w:sz w:val="28"/>
          <w:szCs w:val="28"/>
        </w:rPr>
      </w:pPr>
    </w:p>
    <w:p w14:paraId="19CD4C7E" w14:textId="77777777" w:rsidR="00EE3A8C" w:rsidRDefault="00EE3A8C">
      <w:pPr>
        <w:spacing w:before="124" w:line="268" w:lineRule="auto"/>
        <w:ind w:left="100" w:right="129"/>
        <w:rPr>
          <w:color w:val="000000"/>
          <w:sz w:val="28"/>
          <w:szCs w:val="28"/>
        </w:rPr>
      </w:pPr>
    </w:p>
    <w:p w14:paraId="73FC3571" w14:textId="77777777" w:rsidR="00EE3A8C" w:rsidRDefault="00D71ED1">
      <w:pPr>
        <w:spacing w:before="124" w:line="268" w:lineRule="auto"/>
        <w:ind w:left="100" w:right="129" w:firstLineChars="100" w:firstLine="240"/>
        <w:rPr>
          <w:color w:val="FF0000"/>
          <w:sz w:val="28"/>
          <w:szCs w:val="28"/>
        </w:rPr>
      </w:pPr>
      <w:proofErr w:type="gramStart"/>
      <w:r>
        <w:rPr>
          <w:rFonts w:eastAsia="SimSun"/>
          <w:color w:val="000000" w:themeColor="text1"/>
          <w:sz w:val="24"/>
          <w:szCs w:val="24"/>
          <w:shd w:val="clear" w:color="auto" w:fill="FFFFFF"/>
          <w:lang w:val="en-CA"/>
        </w:rPr>
        <w:t>Answer :</w:t>
      </w:r>
      <w:proofErr w:type="gramEnd"/>
      <w:r>
        <w:rPr>
          <w:rFonts w:eastAsia="SimSun"/>
          <w:color w:val="FF0000"/>
          <w:sz w:val="24"/>
          <w:szCs w:val="24"/>
          <w:shd w:val="clear" w:color="auto" w:fill="FFFFFF"/>
          <w:lang w:val="en-CA"/>
        </w:rPr>
        <w:t xml:space="preserve"> </w:t>
      </w:r>
      <w:r>
        <w:rPr>
          <w:rFonts w:eastAsia="SimSun"/>
          <w:color w:val="FF0000"/>
          <w:sz w:val="24"/>
          <w:szCs w:val="24"/>
          <w:shd w:val="clear" w:color="auto" w:fill="FFFFFF"/>
        </w:rPr>
        <w:t xml:space="preserve">One time, I </w:t>
      </w:r>
      <w:r>
        <w:rPr>
          <w:rFonts w:eastAsia="SimSun"/>
          <w:color w:val="FF0000"/>
          <w:sz w:val="24"/>
          <w:szCs w:val="24"/>
          <w:shd w:val="clear" w:color="auto" w:fill="FFFFFF"/>
        </w:rPr>
        <w:t>planned to make a chocolate cake for my mother’s birthday. I followed all the steps, but I forgot to turn on the oven! When I finally noticed, the cake was still raw, and everyone was waiting. I felt sad and embarrassed, but my mom smiled and said it was o</w:t>
      </w:r>
      <w:r>
        <w:rPr>
          <w:rFonts w:eastAsia="SimSun"/>
          <w:color w:val="FF0000"/>
          <w:sz w:val="24"/>
          <w:szCs w:val="24"/>
          <w:shd w:val="clear" w:color="auto" w:fill="FFFFFF"/>
        </w:rPr>
        <w:t>kay. We laughed together and ordered a cake instead. Even though my plan didn’t work, it became a happy memory for all of us.</w:t>
      </w:r>
    </w:p>
    <w:p w14:paraId="2D9B2EAE" w14:textId="77777777" w:rsidR="00EE3A8C" w:rsidRDefault="00EE3A8C">
      <w:pPr>
        <w:spacing w:before="124" w:line="268" w:lineRule="auto"/>
        <w:ind w:left="100" w:right="129"/>
        <w:rPr>
          <w:color w:val="000000"/>
          <w:sz w:val="28"/>
          <w:szCs w:val="28"/>
        </w:rPr>
      </w:pPr>
    </w:p>
    <w:p w14:paraId="355AA227" w14:textId="77777777" w:rsidR="00EE3A8C" w:rsidRDefault="00D71ED1">
      <w:pPr>
        <w:pStyle w:val="Heading3"/>
        <w:keepNext w:val="0"/>
        <w:keepLines w:val="0"/>
        <w:widowControl/>
        <w:spacing w:before="80" w:after="0" w:line="15" w:lineRule="atLeast"/>
      </w:pPr>
      <w:r>
        <w:rPr>
          <w:color w:val="222222"/>
          <w:shd w:val="clear" w:color="auto" w:fill="FFFFFF"/>
        </w:rPr>
        <w:t>Notes</w:t>
      </w:r>
    </w:p>
    <w:p w14:paraId="710B7CF2" w14:textId="77777777" w:rsidR="00EE3A8C" w:rsidRDefault="00D71ED1">
      <w:pPr>
        <w:pStyle w:val="NormalWeb"/>
        <w:spacing w:before="80" w:beforeAutospacing="0" w:after="0" w:afterAutospacing="0" w:line="15" w:lineRule="atLeast"/>
        <w:ind w:left="720"/>
      </w:pPr>
      <w:r>
        <w:rPr>
          <w:rFonts w:ascii="Arial" w:eastAsia="Helvetica" w:hAnsi="Arial" w:cs="Arial"/>
          <w:color w:val="222222"/>
          <w:shd w:val="clear" w:color="auto" w:fill="FFFFFF"/>
        </w:rPr>
        <w:t>Students may write</w:t>
      </w:r>
      <w:r>
        <w:rPr>
          <w:rFonts w:ascii="Arial" w:eastAsia="Helvetica" w:hAnsi="Arial" w:cs="Arial"/>
          <w:b/>
          <w:bCs/>
          <w:color w:val="222222"/>
          <w:shd w:val="clear" w:color="auto" w:fill="FFFFFF"/>
        </w:rPr>
        <w:t xml:space="preserve"> any paragraph they want for the</w:t>
      </w:r>
      <w:r>
        <w:rPr>
          <w:rFonts w:ascii="Arial" w:eastAsia="Helvetica" w:hAnsi="Arial" w:cs="Arial"/>
          <w:color w:val="222222"/>
          <w:shd w:val="clear" w:color="auto" w:fill="FFFFFF"/>
        </w:rPr>
        <w:t xml:space="preserve"> Writing – Narrative part.</w:t>
      </w:r>
    </w:p>
    <w:p w14:paraId="60C53464" w14:textId="77777777" w:rsidR="00EE3A8C" w:rsidRDefault="00EE3A8C">
      <w:pPr>
        <w:pStyle w:val="NormalWeb"/>
        <w:spacing w:before="80" w:beforeAutospacing="0" w:after="0" w:afterAutospacing="0" w:line="15" w:lineRule="atLeast"/>
        <w:ind w:left="720"/>
        <w:rPr>
          <w:rFonts w:ascii="Arial" w:eastAsia="Helvetica" w:hAnsi="Arial" w:cs="Arial"/>
          <w:color w:val="222222"/>
          <w:shd w:val="clear" w:color="auto" w:fill="FFFFFF"/>
        </w:rPr>
      </w:pPr>
    </w:p>
    <w:p w14:paraId="0877D080" w14:textId="77777777" w:rsidR="00EE3A8C" w:rsidRDefault="00D71ED1">
      <w:pPr>
        <w:pStyle w:val="NormalWeb"/>
        <w:spacing w:before="80" w:beforeAutospacing="0" w:after="0" w:afterAutospacing="0" w:line="15" w:lineRule="atLeast"/>
        <w:ind w:left="720"/>
      </w:pPr>
      <w:r>
        <w:rPr>
          <w:rFonts w:ascii="Arial" w:eastAsia="Helvetica" w:hAnsi="Arial" w:cs="Arial"/>
          <w:color w:val="222222"/>
          <w:shd w:val="clear" w:color="auto" w:fill="FFFFFF"/>
        </w:rPr>
        <w:t xml:space="preserve">All correct answers are marked </w:t>
      </w:r>
      <w:r>
        <w:rPr>
          <w:rFonts w:ascii="Arial" w:eastAsia="Helvetica" w:hAnsi="Arial" w:cs="Arial"/>
          <w:b/>
          <w:bCs/>
          <w:color w:val="222222"/>
          <w:shd w:val="clear" w:color="auto" w:fill="FFFFFF"/>
        </w:rPr>
        <w:t>in red.</w:t>
      </w:r>
    </w:p>
    <w:p w14:paraId="77866EC0" w14:textId="77777777" w:rsidR="00EE3A8C" w:rsidRDefault="00EE3A8C">
      <w:pPr>
        <w:widowControl/>
        <w:spacing w:before="162" w:line="15" w:lineRule="atLeast"/>
        <w:ind w:left="1230"/>
      </w:pPr>
    </w:p>
    <w:p w14:paraId="7B53BB0D" w14:textId="77777777" w:rsidR="00EE3A8C" w:rsidRDefault="00D71ED1">
      <w:pPr>
        <w:spacing w:before="124" w:line="268" w:lineRule="auto"/>
        <w:ind w:left="100" w:right="129"/>
        <w:jc w:val="center"/>
        <w:rPr>
          <w:color w:val="000000"/>
          <w:sz w:val="28"/>
          <w:szCs w:val="28"/>
        </w:rPr>
      </w:pPr>
      <w:r>
        <w:rPr>
          <w:color w:val="000000"/>
          <w:sz w:val="28"/>
          <w:szCs w:val="28"/>
        </w:rPr>
        <w:t>Good Luck</w:t>
      </w:r>
    </w:p>
    <w:sectPr w:rsidR="00EE3A8C">
      <w:headerReference w:type="even" r:id="rId17"/>
      <w:pgSz w:w="11880" w:h="15660"/>
      <w:pgMar w:top="1280" w:right="1100" w:bottom="760" w:left="740" w:header="0"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AA325" w14:textId="77777777" w:rsidR="00D71ED1" w:rsidRDefault="00D71ED1">
      <w:r>
        <w:separator/>
      </w:r>
    </w:p>
  </w:endnote>
  <w:endnote w:type="continuationSeparator" w:id="0">
    <w:p w14:paraId="35C17B81" w14:textId="77777777" w:rsidR="00D71ED1" w:rsidRDefault="00D71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 w:fontKey="{9BE10683-4534-41EF-BE11-1D3C364E04F9}"/>
    <w:embedItalic r:id="rId2" w:fontKey="{04A2647B-DF75-4BD6-9B4E-9832A5A35178}"/>
  </w:font>
  <w:font w:name="Helvetica">
    <w:panose1 w:val="020B0604020202020204"/>
    <w:charset w:val="00"/>
    <w:family w:val="swiss"/>
    <w:pitch w:val="variable"/>
    <w:sig w:usb0="E0002EFF" w:usb1="C000785B" w:usb2="00000009" w:usb3="00000000" w:csb0="000001FF" w:csb1="00000000"/>
    <w:embedRegular r:id="rId3" w:fontKey="{C2847919-35B1-4CAC-B4A1-54E7B2BF7472}"/>
    <w:embedBold r:id="rId4" w:fontKey="{6264F119-F261-4EDA-A4BD-5A9855ACD716}"/>
  </w:font>
  <w:font w:name="Cambria">
    <w:panose1 w:val="02040503050406030204"/>
    <w:charset w:val="00"/>
    <w:family w:val="roman"/>
    <w:pitch w:val="variable"/>
    <w:sig w:usb0="E00006FF" w:usb1="420024FF" w:usb2="02000000" w:usb3="00000000" w:csb0="0000019F" w:csb1="00000000"/>
    <w:embedRegular r:id="rId5" w:fontKey="{70E22E27-1CEE-4458-9123-CA387C90B504}"/>
  </w:font>
  <w:font w:name="Calibri">
    <w:panose1 w:val="020F0502020204030204"/>
    <w:charset w:val="00"/>
    <w:family w:val="swiss"/>
    <w:pitch w:val="variable"/>
    <w:sig w:usb0="E4002EFF" w:usb1="C000247B" w:usb2="00000009" w:usb3="00000000" w:csb0="000001FF" w:csb1="00000000"/>
    <w:embedRegular r:id="rId6" w:fontKey="{D58DBFE2-E48E-476F-939C-D9DFDC37AB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B8BE" w14:textId="77777777" w:rsidR="00EE3A8C" w:rsidRDefault="00D71ED1">
    <w:pPr>
      <w:spacing w:line="14" w:lineRule="auto"/>
      <w:rPr>
        <w:color w:val="000000"/>
        <w:sz w:val="20"/>
        <w:szCs w:val="20"/>
      </w:rPr>
    </w:pPr>
    <w:r>
      <w:rPr>
        <w:noProof/>
      </w:rPr>
      <mc:AlternateContent>
        <mc:Choice Requires="wps">
          <w:drawing>
            <wp:anchor distT="0" distB="0" distL="0" distR="0" simplePos="0" relativeHeight="251655168" behindDoc="1" locked="0" layoutInCell="1" allowOverlap="1" wp14:anchorId="0ECB3E95" wp14:editId="262C8BCF">
              <wp:simplePos x="0" y="0"/>
              <wp:positionH relativeFrom="column">
                <wp:posOffset>3741420</wp:posOffset>
              </wp:positionH>
              <wp:positionV relativeFrom="paragraph">
                <wp:posOffset>9929495</wp:posOffset>
              </wp:positionV>
              <wp:extent cx="2090420" cy="190500"/>
              <wp:effectExtent l="0" t="0" r="0" b="0"/>
              <wp:wrapNone/>
              <wp:docPr id="1849" name="Rectangles 1849"/>
              <wp:cNvGraphicFramePr/>
              <a:graphic xmlns:a="http://schemas.openxmlformats.org/drawingml/2006/main">
                <a:graphicData uri="http://schemas.microsoft.com/office/word/2010/wordprocessingShape">
                  <wps:wsp>
                    <wps:cNvSpPr/>
                    <wps:spPr>
                      <a:xfrm>
                        <a:off x="4305553" y="3689513"/>
                        <a:ext cx="2080895" cy="180975"/>
                      </a:xfrm>
                      <a:prstGeom prst="rect">
                        <a:avLst/>
                      </a:prstGeom>
                      <a:noFill/>
                      <a:ln>
                        <a:noFill/>
                      </a:ln>
                    </wps:spPr>
                    <wps:txbx>
                      <w:txbxContent>
                        <w:p w14:paraId="03982DCC" w14:textId="77777777" w:rsidR="00EE3A8C" w:rsidRDefault="00D71ED1">
                          <w:pPr>
                            <w:spacing w:before="27"/>
                            <w:ind w:left="20" w:firstLine="20"/>
                          </w:pPr>
                          <w:r>
                            <w:rPr>
                              <w:b/>
                              <w:color w:val="000000"/>
                              <w:sz w:val="20"/>
                            </w:rPr>
                            <w:t>Unit 1 Week 2 Progress Check-Up</w:t>
                          </w:r>
                        </w:p>
                      </w:txbxContent>
                    </wps:txbx>
                    <wps:bodyPr spcFirstLastPara="1" wrap="square" lIns="0" tIns="0" rIns="0" bIns="0" anchor="t" anchorCtr="0">
                      <a:noAutofit/>
                    </wps:bodyPr>
                  </wps:wsp>
                </a:graphicData>
              </a:graphic>
            </wp:anchor>
          </w:drawing>
        </mc:Choice>
        <mc:Fallback>
          <w:pict>
            <v:rect w14:anchorId="0ECB3E95" id="Rectangles 1849" o:spid="_x0000_s1028" style="position:absolute;margin-left:294.6pt;margin-top:781.85pt;width:164.6pt;height:1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" filled="f" stroked="f">
              <v:textbox inset="0,0,0,0">
                <w:txbxContent>
                  <w:p w14:paraId="03982DCC" w14:textId="77777777" w:rsidR="00EE3A8C" w:rsidRDefault="00D71ED1">
                    <w:pPr>
                      <w:spacing w:before="27"/>
                      <w:ind w:left="20" w:firstLine="20"/>
                    </w:pPr>
                    <w:r>
                      <w:rPr>
                        <w:b/>
                        <w:color w:val="000000"/>
                        <w:sz w:val="20"/>
                      </w:rPr>
                      <w:t>Unit 1 Week 2 Progress Check-Up</w:t>
                    </w:r>
                  </w:p>
                </w:txbxContent>
              </v:textbox>
            </v:rect>
          </w:pict>
        </mc:Fallback>
      </mc:AlternateContent>
    </w:r>
    <w:r>
      <w:rPr>
        <w:noProof/>
      </w:rPr>
      <mc:AlternateContent>
        <mc:Choice Requires="wps">
          <w:drawing>
            <wp:anchor distT="0" distB="0" distL="0" distR="0" simplePos="0" relativeHeight="251656192" behindDoc="1" locked="0" layoutInCell="1" allowOverlap="1" wp14:anchorId="15FC4816" wp14:editId="0A663D33">
              <wp:simplePos x="0" y="0"/>
              <wp:positionH relativeFrom="column">
                <wp:posOffset>-474345</wp:posOffset>
              </wp:positionH>
              <wp:positionV relativeFrom="paragraph">
                <wp:posOffset>9932670</wp:posOffset>
              </wp:positionV>
              <wp:extent cx="151765" cy="186055"/>
              <wp:effectExtent l="0" t="0" r="0" b="0"/>
              <wp:wrapNone/>
              <wp:docPr id="1853" name="Rectangles 1853"/>
              <wp:cNvGraphicFramePr/>
              <a:graphic xmlns:a="http://schemas.openxmlformats.org/drawingml/2006/main">
                <a:graphicData uri="http://schemas.microsoft.com/office/word/2010/wordprocessingShape">
                  <wps:wsp>
                    <wps:cNvSpPr/>
                    <wps:spPr>
                      <a:xfrm>
                        <a:off x="5274880" y="3691735"/>
                        <a:ext cx="142240" cy="176530"/>
                      </a:xfrm>
                      <a:prstGeom prst="rect">
                        <a:avLst/>
                      </a:prstGeom>
                      <a:noFill/>
                      <a:ln>
                        <a:noFill/>
                      </a:ln>
                    </wps:spPr>
                    <wps:txbx>
                      <w:txbxContent>
                        <w:p w14:paraId="26DBBA80" w14:textId="77777777" w:rsidR="00EE3A8C" w:rsidRDefault="00D71ED1">
                          <w:pPr>
                            <w:spacing w:before="22"/>
                            <w:ind w:left="60" w:firstLine="60"/>
                          </w:pPr>
                          <w:r>
                            <w:rPr>
                              <w:b/>
                              <w:color w:val="000000"/>
                              <w:sz w:val="20"/>
                            </w:rPr>
                            <w:t xml:space="preserve"> </w:t>
                          </w:r>
                          <w:r>
                            <w:rPr>
                              <w:b/>
                              <w:color w:val="000000"/>
                              <w:sz w:val="20"/>
                            </w:rPr>
                            <w:t xml:space="preserve">PAGE </w:t>
                          </w:r>
                          <w:r>
                            <w:rPr>
                              <w:color w:val="000000"/>
                            </w:rPr>
                            <w:t>6</w:t>
                          </w:r>
                        </w:p>
                      </w:txbxContent>
                    </wps:txbx>
                    <wps:bodyPr spcFirstLastPara="1" wrap="square" lIns="0" tIns="0" rIns="0" bIns="0" anchor="t" anchorCtr="0">
                      <a:noAutofit/>
                    </wps:bodyPr>
                  </wps:wsp>
                </a:graphicData>
              </a:graphic>
            </wp:anchor>
          </w:drawing>
        </mc:Choice>
        <mc:Fallback>
          <w:pict>
            <v:rect w14:anchorId="15FC4816" id="Rectangles 1853" o:spid="_x0000_s1029" style="position:absolute;margin-left:-37.35pt;margin-top:782.1pt;width:11.95pt;height:14.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" filled="f" stroked="f">
              <v:textbox inset="0,0,0,0">
                <w:txbxContent>
                  <w:p w14:paraId="26DBBA80" w14:textId="77777777" w:rsidR="00EE3A8C" w:rsidRDefault="00D71ED1">
                    <w:pPr>
                      <w:spacing w:before="22"/>
                      <w:ind w:left="60" w:firstLine="60"/>
                    </w:pPr>
                    <w:r>
                      <w:rPr>
                        <w:b/>
                        <w:color w:val="000000"/>
                        <w:sz w:val="20"/>
                      </w:rPr>
                      <w:t xml:space="preserve"> </w:t>
                    </w:r>
                    <w:r>
                      <w:rPr>
                        <w:b/>
                        <w:color w:val="000000"/>
                        <w:sz w:val="20"/>
                      </w:rPr>
                      <w:t xml:space="preserve">PAGE </w:t>
                    </w:r>
                    <w:r>
                      <w:rPr>
                        <w:color w:val="000000"/>
                      </w:rPr>
                      <w:t>6</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947AF" w14:textId="77777777" w:rsidR="00EE3A8C" w:rsidRDefault="00D71ED1">
    <w:pPr>
      <w:spacing w:line="14" w:lineRule="auto"/>
      <w:rPr>
        <w:color w:val="000000"/>
        <w:sz w:val="20"/>
        <w:szCs w:val="20"/>
      </w:rPr>
    </w:pPr>
    <w:r>
      <w:rPr>
        <w:noProof/>
      </w:rPr>
      <mc:AlternateContent>
        <mc:Choice Requires="wps">
          <w:drawing>
            <wp:anchor distT="0" distB="0" distL="0" distR="0" simplePos="0" relativeHeight="251657216" behindDoc="1" locked="0" layoutInCell="1" allowOverlap="1" wp14:anchorId="0F4692C4" wp14:editId="21791663">
              <wp:simplePos x="0" y="0"/>
              <wp:positionH relativeFrom="column">
                <wp:posOffset>274320</wp:posOffset>
              </wp:positionH>
              <wp:positionV relativeFrom="paragraph">
                <wp:posOffset>9433560</wp:posOffset>
              </wp:positionV>
              <wp:extent cx="2090420" cy="190500"/>
              <wp:effectExtent l="0" t="0" r="0" b="0"/>
              <wp:wrapNone/>
              <wp:docPr id="1852" name="Rectangles 1852"/>
              <wp:cNvGraphicFramePr/>
              <a:graphic xmlns:a="http://schemas.openxmlformats.org/drawingml/2006/main">
                <a:graphicData uri="http://schemas.microsoft.com/office/word/2010/wordprocessingShape">
                  <wps:wsp>
                    <wps:cNvSpPr/>
                    <wps:spPr>
                      <a:xfrm>
                        <a:off x="4305553" y="3689513"/>
                        <a:ext cx="2080895" cy="180975"/>
                      </a:xfrm>
                      <a:prstGeom prst="rect">
                        <a:avLst/>
                      </a:prstGeom>
                      <a:noFill/>
                      <a:ln>
                        <a:noFill/>
                      </a:ln>
                    </wps:spPr>
                    <wps:txbx>
                      <w:txbxContent>
                        <w:p w14:paraId="2BBA6C2F" w14:textId="77777777" w:rsidR="00EE3A8C" w:rsidRDefault="00EE3A8C">
                          <w:pPr>
                            <w:spacing w:before="27"/>
                            <w:ind w:left="20" w:firstLine="20"/>
                          </w:pPr>
                        </w:p>
                      </w:txbxContent>
                    </wps:txbx>
                    <wps:bodyPr spcFirstLastPara="1" wrap="square" lIns="0" tIns="0" rIns="0" bIns="0" anchor="t" anchorCtr="0">
                      <a:noAutofit/>
                    </wps:bodyPr>
                  </wps:wsp>
                </a:graphicData>
              </a:graphic>
            </wp:anchor>
          </w:drawing>
        </mc:Choice>
        <mc:Fallback>
          <w:pict>
            <v:rect w14:anchorId="0F4692C4" id="Rectangles 1852" o:spid="_x0000_s1030" style="position:absolute;margin-left:21.6pt;margin-top:742.8pt;width:164.6pt;height:1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" filled="f" stroked="f">
              <v:textbox inset="0,0,0,0">
                <w:txbxContent>
                  <w:p w14:paraId="2BBA6C2F" w14:textId="77777777" w:rsidR="00EE3A8C" w:rsidRDefault="00EE3A8C">
                    <w:pPr>
                      <w:spacing w:before="27"/>
                      <w:ind w:left="20" w:firstLine="20"/>
                    </w:pPr>
                  </w:p>
                </w:txbxContent>
              </v:textbox>
            </v:rect>
          </w:pict>
        </mc:Fallback>
      </mc:AlternateContent>
    </w:r>
    <w:r>
      <w:rPr>
        <w:noProof/>
      </w:rPr>
      <mc:AlternateContent>
        <mc:Choice Requires="wps">
          <w:drawing>
            <wp:anchor distT="0" distB="0" distL="0" distR="0" simplePos="0" relativeHeight="251658240" behindDoc="1" locked="0" layoutInCell="1" allowOverlap="1" wp14:anchorId="3D5C9BBF" wp14:editId="24CFC8AD">
              <wp:simplePos x="0" y="0"/>
              <wp:positionH relativeFrom="column">
                <wp:posOffset>6431280</wp:posOffset>
              </wp:positionH>
              <wp:positionV relativeFrom="paragraph">
                <wp:posOffset>9437370</wp:posOffset>
              </wp:positionV>
              <wp:extent cx="151765" cy="186055"/>
              <wp:effectExtent l="0" t="0" r="0" b="0"/>
              <wp:wrapNone/>
              <wp:docPr id="1847" name="Rectangles 1847"/>
              <wp:cNvGraphicFramePr/>
              <a:graphic xmlns:a="http://schemas.openxmlformats.org/drawingml/2006/main">
                <a:graphicData uri="http://schemas.microsoft.com/office/word/2010/wordprocessingShape">
                  <wps:wsp>
                    <wps:cNvSpPr/>
                    <wps:spPr>
                      <a:xfrm>
                        <a:off x="5274880" y="3691735"/>
                        <a:ext cx="142240" cy="176530"/>
                      </a:xfrm>
                      <a:prstGeom prst="rect">
                        <a:avLst/>
                      </a:prstGeom>
                      <a:noFill/>
                      <a:ln>
                        <a:noFill/>
                      </a:ln>
                    </wps:spPr>
                    <wps:txbx>
                      <w:txbxContent>
                        <w:p w14:paraId="6BCA9750" w14:textId="77777777" w:rsidR="00EE3A8C" w:rsidRDefault="00D71ED1">
                          <w:pPr>
                            <w:spacing w:before="22"/>
                            <w:ind w:left="60" w:firstLine="60"/>
                          </w:pPr>
                          <w:r>
                            <w:rPr>
                              <w:b/>
                              <w:color w:val="363435"/>
                              <w:sz w:val="20"/>
                            </w:rPr>
                            <w:t xml:space="preserve"> </w:t>
                          </w:r>
                          <w:r>
                            <w:rPr>
                              <w:b/>
                              <w:color w:val="363435"/>
                              <w:sz w:val="20"/>
                            </w:rPr>
                            <w:t xml:space="preserve">PAGE </w:t>
                          </w:r>
                          <w:r>
                            <w:rPr>
                              <w:color w:val="000000"/>
                            </w:rPr>
                            <w:t>7</w:t>
                          </w:r>
                        </w:p>
                      </w:txbxContent>
                    </wps:txbx>
                    <wps:bodyPr spcFirstLastPara="1" wrap="square" lIns="0" tIns="0" rIns="0" bIns="0" anchor="t" anchorCtr="0">
                      <a:noAutofit/>
                    </wps:bodyPr>
                  </wps:wsp>
                </a:graphicData>
              </a:graphic>
            </wp:anchor>
          </w:drawing>
        </mc:Choice>
        <mc:Fallback>
          <w:pict>
            <v:rect w14:anchorId="3D5C9BBF" id="Rectangles 1847" o:spid="_x0000_s1031" style="position:absolute;margin-left:506.4pt;margin-top:743.1pt;width:11.95pt;height:14.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" filled="f" stroked="f">
              <v:textbox inset="0,0,0,0">
                <w:txbxContent>
                  <w:p w14:paraId="6BCA9750" w14:textId="77777777" w:rsidR="00EE3A8C" w:rsidRDefault="00D71ED1">
                    <w:pPr>
                      <w:spacing w:before="22"/>
                      <w:ind w:left="60" w:firstLine="60"/>
                    </w:pPr>
                    <w:r>
                      <w:rPr>
                        <w:b/>
                        <w:color w:val="363435"/>
                        <w:sz w:val="20"/>
                      </w:rPr>
                      <w:t xml:space="preserve"> </w:t>
                    </w:r>
                    <w:r>
                      <w:rPr>
                        <w:b/>
                        <w:color w:val="363435"/>
                        <w:sz w:val="20"/>
                      </w:rPr>
                      <w:t xml:space="preserve">PAGE </w:t>
                    </w:r>
                    <w:r>
                      <w:rPr>
                        <w:color w:val="000000"/>
                      </w:rPr>
                      <w:t>7</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6974" w14:textId="77777777" w:rsidR="00EE3A8C" w:rsidRDefault="00D71ED1">
    <w:pPr>
      <w:spacing w:line="14" w:lineRule="auto"/>
      <w:rPr>
        <w:color w:val="000000"/>
        <w:sz w:val="20"/>
        <w:szCs w:val="20"/>
      </w:rPr>
    </w:pPr>
    <w:r>
      <w:rPr>
        <w:noProof/>
      </w:rPr>
      <mc:AlternateContent>
        <mc:Choice Requires="wps">
          <w:drawing>
            <wp:anchor distT="0" distB="0" distL="0" distR="0" simplePos="0" relativeHeight="251660288" behindDoc="1" locked="0" layoutInCell="1" allowOverlap="1" wp14:anchorId="364155F3" wp14:editId="038B2844">
              <wp:simplePos x="0" y="0"/>
              <wp:positionH relativeFrom="column">
                <wp:posOffset>3741420</wp:posOffset>
              </wp:positionH>
              <wp:positionV relativeFrom="paragraph">
                <wp:posOffset>9929495</wp:posOffset>
              </wp:positionV>
              <wp:extent cx="2090420" cy="190500"/>
              <wp:effectExtent l="0" t="0" r="0" b="0"/>
              <wp:wrapNone/>
              <wp:docPr id="1850" name="Rectangles 1850"/>
              <wp:cNvGraphicFramePr/>
              <a:graphic xmlns:a="http://schemas.openxmlformats.org/drawingml/2006/main">
                <a:graphicData uri="http://schemas.microsoft.com/office/word/2010/wordprocessingShape">
                  <wps:wsp>
                    <wps:cNvSpPr/>
                    <wps:spPr>
                      <a:xfrm>
                        <a:off x="4305553" y="3689513"/>
                        <a:ext cx="2080895" cy="180975"/>
                      </a:xfrm>
                      <a:prstGeom prst="rect">
                        <a:avLst/>
                      </a:prstGeom>
                      <a:noFill/>
                      <a:ln>
                        <a:noFill/>
                      </a:ln>
                    </wps:spPr>
                    <wps:txbx>
                      <w:txbxContent>
                        <w:p w14:paraId="02CF2CC3" w14:textId="77777777" w:rsidR="00EE3A8C" w:rsidRDefault="00D71ED1">
                          <w:pPr>
                            <w:spacing w:before="27"/>
                            <w:ind w:left="20" w:firstLine="20"/>
                          </w:pPr>
                          <w:r>
                            <w:rPr>
                              <w:b/>
                              <w:color w:val="000000"/>
                              <w:sz w:val="20"/>
                            </w:rPr>
                            <w:t xml:space="preserve">Unit </w:t>
                          </w:r>
                          <w:r>
                            <w:rPr>
                              <w:b/>
                              <w:color w:val="000000"/>
                              <w:sz w:val="20"/>
                            </w:rPr>
                            <w:t>1 Week 2 Progress Check-Up</w:t>
                          </w:r>
                        </w:p>
                      </w:txbxContent>
                    </wps:txbx>
                    <wps:bodyPr spcFirstLastPara="1" wrap="square" lIns="0" tIns="0" rIns="0" bIns="0" anchor="t" anchorCtr="0">
                      <a:noAutofit/>
                    </wps:bodyPr>
                  </wps:wsp>
                </a:graphicData>
              </a:graphic>
            </wp:anchor>
          </w:drawing>
        </mc:Choice>
        <mc:Fallback>
          <w:pict>
            <v:rect w14:anchorId="364155F3" id="Rectangles 1850" o:spid="_x0000_s1032" style="position:absolute;margin-left:294.6pt;margin-top:781.85pt;width:164.6pt;height:1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" filled="f" stroked="f">
              <v:textbox inset="0,0,0,0">
                <w:txbxContent>
                  <w:p w14:paraId="02CF2CC3" w14:textId="77777777" w:rsidR="00EE3A8C" w:rsidRDefault="00D71ED1">
                    <w:pPr>
                      <w:spacing w:before="27"/>
                      <w:ind w:left="20" w:firstLine="20"/>
                    </w:pPr>
                    <w:r>
                      <w:rPr>
                        <w:b/>
                        <w:color w:val="000000"/>
                        <w:sz w:val="20"/>
                      </w:rPr>
                      <w:t xml:space="preserve">Unit </w:t>
                    </w:r>
                    <w:r>
                      <w:rPr>
                        <w:b/>
                        <w:color w:val="000000"/>
                        <w:sz w:val="20"/>
                      </w:rPr>
                      <w:t>1 Week 2 Progress Check-Up</w:t>
                    </w:r>
                  </w:p>
                </w:txbxContent>
              </v:textbox>
            </v:rect>
          </w:pict>
        </mc:Fallback>
      </mc:AlternateContent>
    </w:r>
    <w:r>
      <w:rPr>
        <w:noProof/>
      </w:rPr>
      <mc:AlternateContent>
        <mc:Choice Requires="wps">
          <w:drawing>
            <wp:anchor distT="0" distB="0" distL="0" distR="0" simplePos="0" relativeHeight="251661312" behindDoc="1" locked="0" layoutInCell="1" allowOverlap="1" wp14:anchorId="0C947C24" wp14:editId="376B36D6">
              <wp:simplePos x="0" y="0"/>
              <wp:positionH relativeFrom="column">
                <wp:posOffset>-474345</wp:posOffset>
              </wp:positionH>
              <wp:positionV relativeFrom="paragraph">
                <wp:posOffset>9932670</wp:posOffset>
              </wp:positionV>
              <wp:extent cx="151765" cy="186055"/>
              <wp:effectExtent l="0" t="0" r="0" b="0"/>
              <wp:wrapNone/>
              <wp:docPr id="1851" name="Rectangles 1851"/>
              <wp:cNvGraphicFramePr/>
              <a:graphic xmlns:a="http://schemas.openxmlformats.org/drawingml/2006/main">
                <a:graphicData uri="http://schemas.microsoft.com/office/word/2010/wordprocessingShape">
                  <wps:wsp>
                    <wps:cNvSpPr/>
                    <wps:spPr>
                      <a:xfrm>
                        <a:off x="5274880" y="3691735"/>
                        <a:ext cx="142240" cy="176530"/>
                      </a:xfrm>
                      <a:prstGeom prst="rect">
                        <a:avLst/>
                      </a:prstGeom>
                      <a:noFill/>
                      <a:ln>
                        <a:noFill/>
                      </a:ln>
                    </wps:spPr>
                    <wps:txbx>
                      <w:txbxContent>
                        <w:p w14:paraId="2E789D7D" w14:textId="77777777" w:rsidR="00EE3A8C" w:rsidRDefault="00D71ED1">
                          <w:pPr>
                            <w:spacing w:before="22"/>
                            <w:ind w:left="60" w:firstLine="60"/>
                          </w:pPr>
                          <w:r>
                            <w:rPr>
                              <w:b/>
                              <w:color w:val="000000"/>
                              <w:sz w:val="20"/>
                            </w:rPr>
                            <w:t xml:space="preserve"> </w:t>
                          </w:r>
                          <w:r>
                            <w:rPr>
                              <w:b/>
                              <w:color w:val="000000"/>
                              <w:sz w:val="20"/>
                            </w:rPr>
                            <w:t xml:space="preserve">PAGE </w:t>
                          </w:r>
                          <w:r>
                            <w:rPr>
                              <w:color w:val="000000"/>
                            </w:rPr>
                            <w:t>8</w:t>
                          </w:r>
                        </w:p>
                      </w:txbxContent>
                    </wps:txbx>
                    <wps:bodyPr spcFirstLastPara="1" wrap="square" lIns="0" tIns="0" rIns="0" bIns="0" anchor="t" anchorCtr="0">
                      <a:noAutofit/>
                    </wps:bodyPr>
                  </wps:wsp>
                </a:graphicData>
              </a:graphic>
            </wp:anchor>
          </w:drawing>
        </mc:Choice>
        <mc:Fallback>
          <w:pict>
            <v:rect w14:anchorId="0C947C24" id="Rectangles 1851" o:spid="_x0000_s1033" style="position:absolute;margin-left:-37.35pt;margin-top:782.1pt;width:11.95pt;height:14.6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" filled="f" stroked="f">
              <v:textbox inset="0,0,0,0">
                <w:txbxContent>
                  <w:p w14:paraId="2E789D7D" w14:textId="77777777" w:rsidR="00EE3A8C" w:rsidRDefault="00D71ED1">
                    <w:pPr>
                      <w:spacing w:before="22"/>
                      <w:ind w:left="60" w:firstLine="60"/>
                    </w:pPr>
                    <w:r>
                      <w:rPr>
                        <w:b/>
                        <w:color w:val="000000"/>
                        <w:sz w:val="20"/>
                      </w:rPr>
                      <w:t xml:space="preserve"> </w:t>
                    </w:r>
                    <w:r>
                      <w:rPr>
                        <w:b/>
                        <w:color w:val="000000"/>
                        <w:sz w:val="20"/>
                      </w:rPr>
                      <w:t xml:space="preserve">PAGE </w:t>
                    </w:r>
                    <w:r>
                      <w:rPr>
                        <w:color w:val="000000"/>
                      </w:rPr>
                      <w:t>8</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4AB7" w14:textId="77777777" w:rsidR="00EE3A8C" w:rsidRDefault="00D71ED1">
    <w:pPr>
      <w:spacing w:line="14" w:lineRule="auto"/>
      <w:rPr>
        <w:color w:val="000000"/>
        <w:sz w:val="20"/>
        <w:szCs w:val="20"/>
      </w:rPr>
    </w:pPr>
    <w:r>
      <w:rPr>
        <w:noProof/>
      </w:rPr>
      <mc:AlternateContent>
        <mc:Choice Requires="wps">
          <w:drawing>
            <wp:anchor distT="0" distB="0" distL="0" distR="0" simplePos="0" relativeHeight="251662336" behindDoc="1" locked="0" layoutInCell="1" allowOverlap="1" wp14:anchorId="27238DB4" wp14:editId="1A0003B1">
              <wp:simplePos x="0" y="0"/>
              <wp:positionH relativeFrom="column">
                <wp:posOffset>6431280</wp:posOffset>
              </wp:positionH>
              <wp:positionV relativeFrom="paragraph">
                <wp:posOffset>9437370</wp:posOffset>
              </wp:positionV>
              <wp:extent cx="151765" cy="186055"/>
              <wp:effectExtent l="0" t="0" r="0" b="0"/>
              <wp:wrapNone/>
              <wp:docPr id="1856" name="Rectangles 1856"/>
              <wp:cNvGraphicFramePr/>
              <a:graphic xmlns:a="http://schemas.openxmlformats.org/drawingml/2006/main">
                <a:graphicData uri="http://schemas.microsoft.com/office/word/2010/wordprocessingShape">
                  <wps:wsp>
                    <wps:cNvSpPr/>
                    <wps:spPr>
                      <a:xfrm>
                        <a:off x="5274880" y="3691735"/>
                        <a:ext cx="142240" cy="176530"/>
                      </a:xfrm>
                      <a:prstGeom prst="rect">
                        <a:avLst/>
                      </a:prstGeom>
                      <a:noFill/>
                      <a:ln>
                        <a:noFill/>
                      </a:ln>
                    </wps:spPr>
                    <wps:txbx>
                      <w:txbxContent>
                        <w:p w14:paraId="33E9E806" w14:textId="77777777" w:rsidR="00EE3A8C" w:rsidRDefault="00D71ED1">
                          <w:pPr>
                            <w:spacing w:before="22"/>
                            <w:ind w:left="60" w:firstLine="60"/>
                          </w:pPr>
                          <w:r>
                            <w:rPr>
                              <w:b/>
                              <w:color w:val="363435"/>
                              <w:sz w:val="20"/>
                            </w:rPr>
                            <w:t xml:space="preserve"> </w:t>
                          </w:r>
                          <w:r>
                            <w:rPr>
                              <w:b/>
                              <w:color w:val="363435"/>
                              <w:sz w:val="20"/>
                            </w:rPr>
                            <w:t xml:space="preserve">PAGE </w:t>
                          </w:r>
                          <w:r>
                            <w:rPr>
                              <w:color w:val="000000"/>
                            </w:rPr>
                            <w:t>7</w:t>
                          </w:r>
                        </w:p>
                      </w:txbxContent>
                    </wps:txbx>
                    <wps:bodyPr spcFirstLastPara="1" wrap="square" lIns="0" tIns="0" rIns="0" bIns="0" anchor="t" anchorCtr="0">
                      <a:noAutofit/>
                    </wps:bodyPr>
                  </wps:wsp>
                </a:graphicData>
              </a:graphic>
            </wp:anchor>
          </w:drawing>
        </mc:Choice>
        <mc:Fallback>
          <w:pict>
            <v:rect w14:anchorId="27238DB4" id="Rectangles 1856" o:spid="_x0000_s1034" style="position:absolute;margin-left:506.4pt;margin-top:743.1pt;width:11.95pt;height:14.6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" filled="f" stroked="f">
              <v:textbox inset="0,0,0,0">
                <w:txbxContent>
                  <w:p w14:paraId="33E9E806" w14:textId="77777777" w:rsidR="00EE3A8C" w:rsidRDefault="00D71ED1">
                    <w:pPr>
                      <w:spacing w:before="22"/>
                      <w:ind w:left="60" w:firstLine="60"/>
                    </w:pPr>
                    <w:r>
                      <w:rPr>
                        <w:b/>
                        <w:color w:val="363435"/>
                        <w:sz w:val="20"/>
                      </w:rPr>
                      <w:t xml:space="preserve"> </w:t>
                    </w:r>
                    <w:r>
                      <w:rPr>
                        <w:b/>
                        <w:color w:val="363435"/>
                        <w:sz w:val="20"/>
                      </w:rPr>
                      <w:t xml:space="preserve">PAGE </w:t>
                    </w:r>
                    <w:r>
                      <w:rPr>
                        <w:color w:val="000000"/>
                      </w:rPr>
                      <w:t>7</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5BB0" w14:textId="77777777" w:rsidR="00D71ED1" w:rsidRDefault="00D71ED1">
      <w:r>
        <w:separator/>
      </w:r>
    </w:p>
  </w:footnote>
  <w:footnote w:type="continuationSeparator" w:id="0">
    <w:p w14:paraId="43564361" w14:textId="77777777" w:rsidR="00D71ED1" w:rsidRDefault="00D71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F1A00" w14:textId="77777777" w:rsidR="00EE3A8C" w:rsidRDefault="00D71ED1">
    <w:pPr>
      <w:spacing w:line="14" w:lineRule="auto"/>
      <w:rPr>
        <w:color w:val="000000"/>
        <w:sz w:val="20"/>
        <w:szCs w:val="20"/>
      </w:rPr>
    </w:pPr>
    <w:r>
      <w:rPr>
        <w:noProof/>
        <w:color w:val="000000"/>
        <w:sz w:val="28"/>
        <w:szCs w:val="28"/>
      </w:rPr>
      <mc:AlternateContent>
        <mc:Choice Requires="wps">
          <w:drawing>
            <wp:anchor distT="0" distB="0" distL="0" distR="0" simplePos="0" relativeHeight="251653120" behindDoc="1" locked="0" layoutInCell="1" allowOverlap="1" wp14:anchorId="479E2470" wp14:editId="18E8BA5A">
              <wp:simplePos x="0" y="0"/>
              <wp:positionH relativeFrom="page">
                <wp:posOffset>4585970</wp:posOffset>
              </wp:positionH>
              <wp:positionV relativeFrom="page">
                <wp:posOffset>-5715</wp:posOffset>
              </wp:positionV>
              <wp:extent cx="2964815" cy="770890"/>
              <wp:effectExtent l="0" t="0" r="0" b="0"/>
              <wp:wrapNone/>
              <wp:docPr id="1855" name="Freeform 1855"/>
              <wp:cNvGraphicFramePr/>
              <a:graphic xmlns:a="http://schemas.openxmlformats.org/drawingml/2006/main">
                <a:graphicData uri="http://schemas.microsoft.com/office/word/2010/wordprocessingShape">
                  <wps:wsp>
                    <wps:cNvSpPr/>
                    <wps:spPr>
                      <a:xfrm>
                        <a:off x="3869943" y="3400905"/>
                        <a:ext cx="2952115" cy="758190"/>
                      </a:xfrm>
                      <a:custGeom>
                        <a:avLst/>
                        <a:gdLst/>
                        <a:ahLst/>
                        <a:cxnLst/>
                        <a:rect l="l" t="t" r="r" b="b"/>
                        <a:pathLst>
                          <a:path w="4649" h="1194" extrusionOk="0">
                            <a:moveTo>
                              <a:pt x="0" y="0"/>
                            </a:moveTo>
                            <a:lnTo>
                              <a:pt x="852" y="990"/>
                            </a:lnTo>
                            <a:lnTo>
                              <a:pt x="4648" y="1194"/>
                            </a:lnTo>
                          </a:path>
                        </a:pathLst>
                      </a:custGeom>
                      <a:noFill/>
                      <a:ln w="12700" cap="flat" cmpd="sng">
                        <a:solidFill>
                          <a:srgbClr val="989A9D"/>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361.1pt;margin-top:-0.45pt;height:60.7pt;width:233.45pt;mso-position-horizontal-relative:page;mso-position-vertical-relative:page;z-index:-251657216;v-text-anchor:middle;mso-width-relative:page;mso-height-relative:page;" filled="f" stroked="t" coordsize="4649,1194" o:gfxdata="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gVbjbWAAAACgEAAA8AAAAAAAAAAQAgAAAAIgAAAGRycy9kb3ducmV2LnhtbFBL&#10;AQIUABQAAAAIAIdO4kB9QMtNowIAAIIFAAAOAAAAAAAAAAEAIAAAACUBAABkcnMvZTJvRG9jLnht&#10;bFBLBQYAAAAABgAGAFkBAAA6BgAAAAA=&#10;" path="m0,0l852,990,4648,1194e">
              <v:fill on="f" focussize="0,0"/>
              <v:stroke weight="1pt" color="#989A9D" joinstyle="round"/>
              <v:imagedata o:title=""/>
              <o:lock v:ext="edit" aspectratio="f"/>
              <v:textbox inset="7.1988188976378pt,7.1988188976378pt,7.1988188976378pt,7.1988188976378pt"/>
            </v:shape>
          </w:pict>
        </mc:Fallback>
      </mc:AlternateContent>
    </w:r>
    <w:r>
      <w:rPr>
        <w:noProof/>
      </w:rPr>
      <w:drawing>
        <wp:anchor distT="0" distB="0" distL="0" distR="0" simplePos="0" relativeHeight="251654144" behindDoc="1" locked="0" layoutInCell="1" allowOverlap="1" wp14:anchorId="3341C41F" wp14:editId="7D0DA04A">
          <wp:simplePos x="0" y="0"/>
          <wp:positionH relativeFrom="column">
            <wp:posOffset>-561340</wp:posOffset>
          </wp:positionH>
          <wp:positionV relativeFrom="paragraph">
            <wp:posOffset>0</wp:posOffset>
          </wp:positionV>
          <wp:extent cx="7736840" cy="1162050"/>
          <wp:effectExtent l="0" t="0" r="0" b="0"/>
          <wp:wrapNone/>
          <wp:docPr id="1860" name="image2.png"/>
          <wp:cNvGraphicFramePr/>
          <a:graphic xmlns:a="http://schemas.openxmlformats.org/drawingml/2006/main">
            <a:graphicData uri="http://schemas.openxmlformats.org/drawingml/2006/picture">
              <pic:pic xmlns:pic="http://schemas.openxmlformats.org/drawingml/2006/picture">
                <pic:nvPicPr>
                  <pic:cNvPr id="1860" name="image2.png"/>
                  <pic:cNvPicPr preferRelativeResize="0"/>
                </pic:nvPicPr>
                <pic:blipFill>
                  <a:blip r:embed="rId1"/>
                  <a:srcRect/>
                  <a:stretch>
                    <a:fillRect/>
                  </a:stretch>
                </pic:blipFill>
                <pic:spPr>
                  <a:xfrm>
                    <a:off x="0" y="0"/>
                    <a:ext cx="7736840" cy="11620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17DB" w14:textId="77777777" w:rsidR="00EE3A8C" w:rsidRDefault="00EE3A8C">
    <w:pPr>
      <w:spacing w:line="14" w:lineRule="auto"/>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0752" w14:textId="77777777" w:rsidR="00EE3A8C" w:rsidRDefault="00D71ED1">
    <w:pPr>
      <w:spacing w:line="14" w:lineRule="auto"/>
      <w:rPr>
        <w:color w:val="000000"/>
        <w:sz w:val="20"/>
        <w:szCs w:val="20"/>
      </w:rPr>
    </w:pPr>
    <w:r>
      <w:rPr>
        <w:noProof/>
        <w:color w:val="000000"/>
        <w:sz w:val="28"/>
        <w:szCs w:val="28"/>
      </w:rPr>
      <mc:AlternateContent>
        <mc:Choice Requires="wps">
          <w:drawing>
            <wp:anchor distT="0" distB="0" distL="0" distR="0" simplePos="0" relativeHeight="251659264" behindDoc="1" locked="0" layoutInCell="1" allowOverlap="1" wp14:anchorId="525269F7" wp14:editId="3EB80FC2">
              <wp:simplePos x="0" y="0"/>
              <wp:positionH relativeFrom="page">
                <wp:posOffset>4585970</wp:posOffset>
              </wp:positionH>
              <wp:positionV relativeFrom="page">
                <wp:posOffset>-5715</wp:posOffset>
              </wp:positionV>
              <wp:extent cx="2964815" cy="770890"/>
              <wp:effectExtent l="0" t="0" r="0" b="0"/>
              <wp:wrapNone/>
              <wp:docPr id="1857" name="Freeform 1857"/>
              <wp:cNvGraphicFramePr/>
              <a:graphic xmlns:a="http://schemas.openxmlformats.org/drawingml/2006/main">
                <a:graphicData uri="http://schemas.microsoft.com/office/word/2010/wordprocessingShape">
                  <wps:wsp>
                    <wps:cNvSpPr/>
                    <wps:spPr>
                      <a:xfrm>
                        <a:off x="3869943" y="3400905"/>
                        <a:ext cx="2952115" cy="758190"/>
                      </a:xfrm>
                      <a:custGeom>
                        <a:avLst/>
                        <a:gdLst/>
                        <a:ahLst/>
                        <a:cxnLst/>
                        <a:rect l="l" t="t" r="r" b="b"/>
                        <a:pathLst>
                          <a:path w="4649" h="1194" extrusionOk="0">
                            <a:moveTo>
                              <a:pt x="0" y="0"/>
                            </a:moveTo>
                            <a:lnTo>
                              <a:pt x="852" y="990"/>
                            </a:lnTo>
                            <a:lnTo>
                              <a:pt x="4648" y="1194"/>
                            </a:lnTo>
                          </a:path>
                        </a:pathLst>
                      </a:custGeom>
                      <a:noFill/>
                      <a:ln w="12700" cap="flat" cmpd="sng">
                        <a:solidFill>
                          <a:srgbClr val="989A9D"/>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wpsCustomData="http://www.wps.cn/officeDocument/2013/wpsCustomData">
          <w:pict>
            <v:shape id="_x0000_s1026" o:spid="_x0000_s1026" o:spt="100" style="position:absolute;left:0pt;margin-left:361.1pt;margin-top:-0.45pt;height:60.7pt;width:233.45pt;mso-position-horizontal-relative:page;mso-position-vertical-relative:page;z-index:-251657216;v-text-anchor:middle;mso-width-relative:page;mso-height-relative:page;" filled="f" stroked="t" coordsize="4649,1194" o:gfxdata="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oFW421gAAAAoBAAAPAAAAAAAAAAEAIAAAACIAAABkcnMvZG93bnJldi54bWxQ&#10;SwECFAAUAAAACACHTuJAQx3K76QCAACCBQAADgAAAAAAAAABACAAAAAlAQAAZHJzL2Uyb0RvYy54&#10;bWxQSwUGAAAAAAYABgBZAQAAOwYAAAAA&#10;" path="m0,0l852,990,4648,1194e">
              <v:fill on="f" focussize="0,0"/>
              <v:stroke weight="1pt" color="#989A9D" joinstyle="round"/>
              <v:imagedata o:title=""/>
              <o:lock v:ext="edit" aspectratio="f"/>
              <v:textbox inset="7.1988188976378pt,7.1988188976378pt,7.1988188976378pt,7.1988188976378p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FEBB" w14:textId="77777777" w:rsidR="00EE3A8C" w:rsidRDefault="00EE3A8C">
    <w:pP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E306ED"/>
    <w:multiLevelType w:val="multilevel"/>
    <w:tmpl w:val="B5E306ED"/>
    <w:lvl w:ilvl="0">
      <w:start w:val="1"/>
      <w:numFmt w:val="upperLetter"/>
      <w:lvlText w:val="%1"/>
      <w:lvlJc w:val="left"/>
      <w:pPr>
        <w:ind w:left="1180" w:hanging="480"/>
      </w:pPr>
      <w:rPr>
        <w:rFonts w:ascii="Arial" w:eastAsia="Arial" w:hAnsi="Arial" w:cs="Arial"/>
        <w:b/>
        <w:sz w:val="28"/>
        <w:szCs w:val="28"/>
      </w:rPr>
    </w:lvl>
    <w:lvl w:ilvl="1">
      <w:numFmt w:val="bullet"/>
      <w:lvlText w:val="•"/>
      <w:lvlJc w:val="left"/>
      <w:pPr>
        <w:ind w:left="2052" w:hanging="480"/>
      </w:pPr>
    </w:lvl>
    <w:lvl w:ilvl="2">
      <w:numFmt w:val="bullet"/>
      <w:lvlText w:val="•"/>
      <w:lvlJc w:val="left"/>
      <w:pPr>
        <w:ind w:left="2924" w:hanging="480"/>
      </w:pPr>
    </w:lvl>
    <w:lvl w:ilvl="3">
      <w:numFmt w:val="bullet"/>
      <w:lvlText w:val="•"/>
      <w:lvlJc w:val="left"/>
      <w:pPr>
        <w:ind w:left="3796" w:hanging="480"/>
      </w:pPr>
    </w:lvl>
    <w:lvl w:ilvl="4">
      <w:numFmt w:val="bullet"/>
      <w:lvlText w:val="•"/>
      <w:lvlJc w:val="left"/>
      <w:pPr>
        <w:ind w:left="4668" w:hanging="480"/>
      </w:pPr>
    </w:lvl>
    <w:lvl w:ilvl="5">
      <w:numFmt w:val="bullet"/>
      <w:lvlText w:val="•"/>
      <w:lvlJc w:val="left"/>
      <w:pPr>
        <w:ind w:left="5540" w:hanging="480"/>
      </w:pPr>
    </w:lvl>
    <w:lvl w:ilvl="6">
      <w:numFmt w:val="bullet"/>
      <w:lvlText w:val="•"/>
      <w:lvlJc w:val="left"/>
      <w:pPr>
        <w:ind w:left="6412" w:hanging="480"/>
      </w:pPr>
    </w:lvl>
    <w:lvl w:ilvl="7">
      <w:numFmt w:val="bullet"/>
      <w:lvlText w:val="•"/>
      <w:lvlJc w:val="left"/>
      <w:pPr>
        <w:ind w:left="7284" w:hanging="480"/>
      </w:pPr>
    </w:lvl>
    <w:lvl w:ilvl="8">
      <w:numFmt w:val="bullet"/>
      <w:lvlText w:val="•"/>
      <w:lvlJc w:val="left"/>
      <w:pPr>
        <w:ind w:left="8156" w:hanging="480"/>
      </w:pPr>
    </w:lvl>
  </w:abstractNum>
  <w:abstractNum w:abstractNumId="1" w15:restartNumberingAfterBreak="0">
    <w:nsid w:val="BF205925"/>
    <w:multiLevelType w:val="multilevel"/>
    <w:tmpl w:val="BF205925"/>
    <w:lvl w:ilvl="0">
      <w:start w:val="1"/>
      <w:numFmt w:val="upperLetter"/>
      <w:lvlText w:val="%1"/>
      <w:lvlJc w:val="left"/>
      <w:pPr>
        <w:ind w:left="1180" w:hanging="480"/>
      </w:pPr>
      <w:rPr>
        <w:rFonts w:ascii="Arial" w:eastAsia="Arial" w:hAnsi="Arial" w:cs="Arial"/>
        <w:b/>
        <w:sz w:val="28"/>
        <w:szCs w:val="28"/>
      </w:rPr>
    </w:lvl>
    <w:lvl w:ilvl="1">
      <w:numFmt w:val="bullet"/>
      <w:lvlText w:val="•"/>
      <w:lvlJc w:val="left"/>
      <w:pPr>
        <w:ind w:left="2052" w:hanging="480"/>
      </w:pPr>
    </w:lvl>
    <w:lvl w:ilvl="2">
      <w:numFmt w:val="bullet"/>
      <w:lvlText w:val="•"/>
      <w:lvlJc w:val="left"/>
      <w:pPr>
        <w:ind w:left="2924" w:hanging="480"/>
      </w:pPr>
    </w:lvl>
    <w:lvl w:ilvl="3">
      <w:numFmt w:val="bullet"/>
      <w:lvlText w:val="•"/>
      <w:lvlJc w:val="left"/>
      <w:pPr>
        <w:ind w:left="3796" w:hanging="480"/>
      </w:pPr>
    </w:lvl>
    <w:lvl w:ilvl="4">
      <w:numFmt w:val="bullet"/>
      <w:lvlText w:val="•"/>
      <w:lvlJc w:val="left"/>
      <w:pPr>
        <w:ind w:left="4668" w:hanging="480"/>
      </w:pPr>
    </w:lvl>
    <w:lvl w:ilvl="5">
      <w:numFmt w:val="bullet"/>
      <w:lvlText w:val="•"/>
      <w:lvlJc w:val="left"/>
      <w:pPr>
        <w:ind w:left="5540" w:hanging="480"/>
      </w:pPr>
    </w:lvl>
    <w:lvl w:ilvl="6">
      <w:numFmt w:val="bullet"/>
      <w:lvlText w:val="•"/>
      <w:lvlJc w:val="left"/>
      <w:pPr>
        <w:ind w:left="6412" w:hanging="480"/>
      </w:pPr>
    </w:lvl>
    <w:lvl w:ilvl="7">
      <w:numFmt w:val="bullet"/>
      <w:lvlText w:val="•"/>
      <w:lvlJc w:val="left"/>
      <w:pPr>
        <w:ind w:left="7284" w:hanging="480"/>
      </w:pPr>
    </w:lvl>
    <w:lvl w:ilvl="8">
      <w:numFmt w:val="bullet"/>
      <w:lvlText w:val="•"/>
      <w:lvlJc w:val="left"/>
      <w:pPr>
        <w:ind w:left="8156" w:hanging="480"/>
      </w:pPr>
    </w:lvl>
  </w:abstractNum>
  <w:abstractNum w:abstractNumId="2" w15:restartNumberingAfterBreak="0">
    <w:nsid w:val="CF092B84"/>
    <w:multiLevelType w:val="multilevel"/>
    <w:tmpl w:val="CF092B84"/>
    <w:lvl w:ilvl="0">
      <w:start w:val="1"/>
      <w:numFmt w:val="upperLetter"/>
      <w:lvlText w:val="%1"/>
      <w:lvlJc w:val="left"/>
      <w:pPr>
        <w:ind w:left="1339" w:hanging="480"/>
      </w:pPr>
      <w:rPr>
        <w:rFonts w:ascii="Arial" w:eastAsia="Arial" w:hAnsi="Arial" w:cs="Arial"/>
        <w:b/>
        <w:color w:val="363435"/>
        <w:sz w:val="28"/>
        <w:szCs w:val="28"/>
      </w:rPr>
    </w:lvl>
    <w:lvl w:ilvl="1">
      <w:numFmt w:val="bullet"/>
      <w:lvlText w:val="•"/>
      <w:lvlJc w:val="left"/>
      <w:pPr>
        <w:ind w:left="2166" w:hanging="480"/>
      </w:pPr>
    </w:lvl>
    <w:lvl w:ilvl="2">
      <w:numFmt w:val="bullet"/>
      <w:lvlText w:val="•"/>
      <w:lvlJc w:val="left"/>
      <w:pPr>
        <w:ind w:left="2992" w:hanging="480"/>
      </w:pPr>
    </w:lvl>
    <w:lvl w:ilvl="3">
      <w:numFmt w:val="bullet"/>
      <w:lvlText w:val="•"/>
      <w:lvlJc w:val="left"/>
      <w:pPr>
        <w:ind w:left="3818" w:hanging="480"/>
      </w:pPr>
    </w:lvl>
    <w:lvl w:ilvl="4">
      <w:numFmt w:val="bullet"/>
      <w:lvlText w:val="•"/>
      <w:lvlJc w:val="left"/>
      <w:pPr>
        <w:ind w:left="4644" w:hanging="480"/>
      </w:pPr>
    </w:lvl>
    <w:lvl w:ilvl="5">
      <w:numFmt w:val="bullet"/>
      <w:lvlText w:val="•"/>
      <w:lvlJc w:val="left"/>
      <w:pPr>
        <w:ind w:left="5470" w:hanging="480"/>
      </w:pPr>
    </w:lvl>
    <w:lvl w:ilvl="6">
      <w:numFmt w:val="bullet"/>
      <w:lvlText w:val="•"/>
      <w:lvlJc w:val="left"/>
      <w:pPr>
        <w:ind w:left="6296" w:hanging="480"/>
      </w:pPr>
    </w:lvl>
    <w:lvl w:ilvl="7">
      <w:numFmt w:val="bullet"/>
      <w:lvlText w:val="•"/>
      <w:lvlJc w:val="left"/>
      <w:pPr>
        <w:ind w:left="7122" w:hanging="480"/>
      </w:pPr>
    </w:lvl>
    <w:lvl w:ilvl="8">
      <w:numFmt w:val="bullet"/>
      <w:lvlText w:val="•"/>
      <w:lvlJc w:val="left"/>
      <w:pPr>
        <w:ind w:left="7948" w:hanging="480"/>
      </w:pPr>
    </w:lvl>
  </w:abstractNum>
  <w:abstractNum w:abstractNumId="3" w15:restartNumberingAfterBreak="0">
    <w:nsid w:val="0053208E"/>
    <w:multiLevelType w:val="multilevel"/>
    <w:tmpl w:val="0053208E"/>
    <w:lvl w:ilvl="0">
      <w:start w:val="1"/>
      <w:numFmt w:val="decimal"/>
      <w:lvlText w:val="%1"/>
      <w:lvlJc w:val="left"/>
      <w:pPr>
        <w:ind w:left="800" w:hanging="541"/>
      </w:pPr>
      <w:rPr>
        <w:b/>
      </w:rPr>
    </w:lvl>
    <w:lvl w:ilvl="1">
      <w:start w:val="1"/>
      <w:numFmt w:val="upperLetter"/>
      <w:lvlText w:val="%2"/>
      <w:lvlJc w:val="left"/>
      <w:pPr>
        <w:ind w:left="1339" w:hanging="480"/>
      </w:pPr>
      <w:rPr>
        <w:b/>
      </w:rPr>
    </w:lvl>
    <w:lvl w:ilvl="2">
      <w:numFmt w:val="bullet"/>
      <w:lvlText w:val="•"/>
      <w:lvlJc w:val="left"/>
      <w:pPr>
        <w:ind w:left="2257" w:hanging="480"/>
      </w:pPr>
    </w:lvl>
    <w:lvl w:ilvl="3">
      <w:numFmt w:val="bullet"/>
      <w:lvlText w:val="•"/>
      <w:lvlJc w:val="left"/>
      <w:pPr>
        <w:ind w:left="3175" w:hanging="480"/>
      </w:pPr>
    </w:lvl>
    <w:lvl w:ilvl="4">
      <w:numFmt w:val="bullet"/>
      <w:lvlText w:val="•"/>
      <w:lvlJc w:val="left"/>
      <w:pPr>
        <w:ind w:left="4093" w:hanging="480"/>
      </w:pPr>
    </w:lvl>
    <w:lvl w:ilvl="5">
      <w:numFmt w:val="bullet"/>
      <w:lvlText w:val="•"/>
      <w:lvlJc w:val="left"/>
      <w:pPr>
        <w:ind w:left="5011" w:hanging="480"/>
      </w:pPr>
    </w:lvl>
    <w:lvl w:ilvl="6">
      <w:numFmt w:val="bullet"/>
      <w:lvlText w:val="•"/>
      <w:lvlJc w:val="left"/>
      <w:pPr>
        <w:ind w:left="5928" w:hanging="480"/>
      </w:pPr>
    </w:lvl>
    <w:lvl w:ilvl="7">
      <w:numFmt w:val="bullet"/>
      <w:lvlText w:val="•"/>
      <w:lvlJc w:val="left"/>
      <w:pPr>
        <w:ind w:left="6846" w:hanging="480"/>
      </w:pPr>
    </w:lvl>
    <w:lvl w:ilvl="8">
      <w:numFmt w:val="bullet"/>
      <w:lvlText w:val="•"/>
      <w:lvlJc w:val="left"/>
      <w:pPr>
        <w:ind w:left="7764" w:hanging="480"/>
      </w:pPr>
    </w:lvl>
  </w:abstractNum>
  <w:abstractNum w:abstractNumId="4" w15:restartNumberingAfterBreak="0">
    <w:nsid w:val="59ADCABA"/>
    <w:multiLevelType w:val="multilevel"/>
    <w:tmpl w:val="59ADCABA"/>
    <w:lvl w:ilvl="0">
      <w:start w:val="1"/>
      <w:numFmt w:val="upperLetter"/>
      <w:lvlText w:val="%1"/>
      <w:lvlJc w:val="left"/>
      <w:pPr>
        <w:ind w:left="1339" w:hanging="480"/>
      </w:pPr>
      <w:rPr>
        <w:rFonts w:ascii="Arial" w:eastAsia="Arial" w:hAnsi="Arial" w:cs="Arial"/>
        <w:b/>
        <w:color w:val="363435"/>
        <w:sz w:val="28"/>
        <w:szCs w:val="28"/>
      </w:rPr>
    </w:lvl>
    <w:lvl w:ilvl="1">
      <w:numFmt w:val="bullet"/>
      <w:lvlText w:val="•"/>
      <w:lvlJc w:val="left"/>
      <w:pPr>
        <w:ind w:left="2166" w:hanging="480"/>
      </w:pPr>
    </w:lvl>
    <w:lvl w:ilvl="2">
      <w:numFmt w:val="bullet"/>
      <w:lvlText w:val="•"/>
      <w:lvlJc w:val="left"/>
      <w:pPr>
        <w:ind w:left="2992" w:hanging="480"/>
      </w:pPr>
    </w:lvl>
    <w:lvl w:ilvl="3">
      <w:numFmt w:val="bullet"/>
      <w:lvlText w:val="•"/>
      <w:lvlJc w:val="left"/>
      <w:pPr>
        <w:ind w:left="3818" w:hanging="480"/>
      </w:pPr>
    </w:lvl>
    <w:lvl w:ilvl="4">
      <w:numFmt w:val="bullet"/>
      <w:lvlText w:val="•"/>
      <w:lvlJc w:val="left"/>
      <w:pPr>
        <w:ind w:left="4644" w:hanging="480"/>
      </w:pPr>
    </w:lvl>
    <w:lvl w:ilvl="5">
      <w:numFmt w:val="bullet"/>
      <w:lvlText w:val="•"/>
      <w:lvlJc w:val="left"/>
      <w:pPr>
        <w:ind w:left="5470" w:hanging="480"/>
      </w:pPr>
    </w:lvl>
    <w:lvl w:ilvl="6">
      <w:numFmt w:val="bullet"/>
      <w:lvlText w:val="•"/>
      <w:lvlJc w:val="left"/>
      <w:pPr>
        <w:ind w:left="6296" w:hanging="480"/>
      </w:pPr>
    </w:lvl>
    <w:lvl w:ilvl="7">
      <w:numFmt w:val="bullet"/>
      <w:lvlText w:val="•"/>
      <w:lvlJc w:val="left"/>
      <w:pPr>
        <w:ind w:left="7122" w:hanging="480"/>
      </w:pPr>
    </w:lvl>
    <w:lvl w:ilvl="8">
      <w:numFmt w:val="bullet"/>
      <w:lvlText w:val="•"/>
      <w:lvlJc w:val="left"/>
      <w:pPr>
        <w:ind w:left="7948" w:hanging="4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A8C"/>
    <w:rsid w:val="00A65832"/>
    <w:rsid w:val="00D71ED1"/>
    <w:rsid w:val="00EE3A8C"/>
    <w:rsid w:val="271800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1E987"/>
  <w15:docId w15:val="{EAF8D361-5CE5-43E3-A834-A429A5A9F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pPr>
    <w:rPr>
      <w:rFonts w:ascii="Arial" w:eastAsia="Arial" w:hAnsi="Arial" w:cs="Arial"/>
      <w:sz w:val="22"/>
      <w:szCs w:val="22"/>
      <w:lang w:val="zh-CN"/>
    </w:rPr>
  </w:style>
  <w:style w:type="paragraph" w:styleId="Heading1">
    <w:name w:val="heading 1"/>
    <w:basedOn w:val="Normal"/>
    <w:next w:val="Normal"/>
    <w:pPr>
      <w:spacing w:before="105"/>
      <w:ind w:left="100"/>
      <w:outlineLvl w:val="0"/>
    </w:pPr>
    <w:rPr>
      <w:b/>
      <w:sz w:val="44"/>
      <w:szCs w:val="44"/>
    </w:rPr>
  </w:style>
  <w:style w:type="paragraph" w:styleId="Heading2">
    <w:name w:val="heading 2"/>
    <w:basedOn w:val="Normal"/>
    <w:next w:val="Normal"/>
    <w:pPr>
      <w:spacing w:before="124"/>
      <w:ind w:left="640"/>
      <w:outlineLvl w:val="1"/>
    </w:pPr>
    <w:rPr>
      <w:b/>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8"/>
      <w:ind w:left="1300" w:hanging="480"/>
    </w:pPr>
    <w:rPr>
      <w:sz w:val="28"/>
      <w:szCs w:val="2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semiHidden/>
    <w:unhideWhenUsed/>
    <w:pPr>
      <w:widowControl/>
      <w:spacing w:before="100" w:beforeAutospacing="1" w:after="100" w:afterAutospacing="1"/>
    </w:pPr>
    <w:rPr>
      <w:rFonts w:ascii="Times New Roman" w:eastAsia="Times New Roman" w:hAnsi="Times New Roman" w:cs="Times New Roman"/>
      <w:sz w:val="24"/>
      <w:szCs w:val="24"/>
      <w:lang w:val="en-U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ListParagraph">
    <w:name w:val="List Paragraph"/>
    <w:basedOn w:val="Normal"/>
    <w:uiPriority w:val="1"/>
    <w:qFormat/>
    <w:pPr>
      <w:spacing w:before="78"/>
      <w:ind w:left="1180" w:hanging="48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rPr>
      <w:rFonts w:ascii="Arial" w:eastAsia="Arial" w:hAnsi="Arial" w:cs="Arial"/>
      <w:lang w:val="en-GB" w:eastAsia="en-GB" w:bidi="en-GB"/>
    </w:rPr>
  </w:style>
  <w:style w:type="character" w:customStyle="1" w:styleId="FooterChar">
    <w:name w:val="Footer Char"/>
    <w:basedOn w:val="DefaultParagraphFont"/>
    <w:link w:val="Footer"/>
    <w:uiPriority w:val="99"/>
    <w:qFormat/>
    <w:rPr>
      <w:rFonts w:ascii="Arial" w:eastAsia="Arial" w:hAnsi="Arial" w:cs="Arial"/>
      <w:lang w:val="en-GB" w:eastAsia="en-GB" w:bidi="en-GB"/>
    </w:rPr>
  </w:style>
  <w:style w:type="paragraph" w:customStyle="1" w:styleId="3texttxt2palatinoltprotxt2id">
    <w:name w:val="_3_text_txt2_palatinoltpro_txt2_id"/>
    <w:basedOn w:val="Normal"/>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3texttxt6newcenturyschlbkltprotxt6rm">
    <w:name w:val="_3_text_txt6_newcenturyschlbkltpro__txt6_rm"/>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UYmbK5ewTmzDI+Z8+31UOi2huA==">CgMxLjA4AHIhMW9SeTlrM1BUaXlPb1Rra3dqaUFjRjdUZ0pRTGlyNkc2</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472</Words>
  <Characters>2691</Characters>
  <Application>Microsoft Office Word</Application>
  <DocSecurity>0</DocSecurity>
  <Lines>22</Lines>
  <Paragraphs>6</Paragraphs>
  <ScaleCrop>false</ScaleCrop>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iFix</dc:creator>
  <cp:lastModifiedBy>Owner's</cp:lastModifiedBy>
  <cp:revision>2</cp:revision>
  <dcterms:created xsi:type="dcterms:W3CDTF">2025-10-31T16:43:00Z</dcterms:created>
  <dcterms:modified xsi:type="dcterms:W3CDTF">2025-10-31T16:43:00Z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2020-02-22T00:00:00Z</vt:filetime>
  </property>
  <property fmtid="{D5CDD505-2E9C-101B-9397-08002B2CF9AE}" pid="3" name="Creator">
    <vt:lpwstr>Adobe InDesign CC 13.1 (Macintosh)</vt:lpwstr>
  </property>
  <property fmtid="{D5CDD505-2E9C-101B-9397-08002B2CF9AE}" pid="4" name="LastSaved">
    <vt:filetime>2020-07-28T00:00:00Z</vt:filetime>
  </property>
  <property fmtid="{D5CDD505-2E9C-101B-9397-08002B2CF9AE}" pid="5" name="KSOProductBuildVer">
    <vt:lpwstr>2057-12.2.0.23149</vt:lpwstr>
  </property>
  <property fmtid="{D5CDD505-2E9C-101B-9397-08002B2CF9AE}" pid="6" name="ICV">
    <vt:lpwstr>20569D018A624874B47BBA389EDCA731_13</vt:lpwstr>
  </property>
</Properties>
</file>